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F8CD0" w14:textId="77777777" w:rsidR="0057250A" w:rsidRPr="00175F71" w:rsidRDefault="00386732" w:rsidP="0057250A">
      <w:pPr>
        <w:spacing w:line="240" w:lineRule="auto"/>
        <w:rPr>
          <w:rFonts w:ascii="Calibri" w:eastAsia="Times New Roman" w:hAnsi="Calibri" w:cs="Arial"/>
          <w:lang w:eastAsia="de-DE"/>
        </w:rPr>
      </w:pPr>
      <w:r w:rsidRPr="00175F71">
        <w:rPr>
          <w:rFonts w:ascii="Calibri" w:eastAsia="Times New Roman" w:hAnsi="Calibri" w:cs="Arial"/>
          <w:noProof/>
          <w:lang w:eastAsia="de-DE"/>
        </w:rPr>
        <w:drawing>
          <wp:anchor distT="0" distB="0" distL="114300" distR="114300" simplePos="0" relativeHeight="251658240" behindDoc="1" locked="0" layoutInCell="1" allowOverlap="1" wp14:anchorId="6E584C62" wp14:editId="4C77497B">
            <wp:simplePos x="0" y="0"/>
            <wp:positionH relativeFrom="page">
              <wp:posOffset>5135880</wp:posOffset>
            </wp:positionH>
            <wp:positionV relativeFrom="page">
              <wp:posOffset>388620</wp:posOffset>
            </wp:positionV>
            <wp:extent cx="2203200" cy="612000"/>
            <wp:effectExtent l="0" t="0" r="6985" b="0"/>
            <wp:wrapNone/>
            <wp:docPr id="1" name="Afbeelding 5815" descr="Het logo van waterschap Vechtstrom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5815" descr="Het logo van waterschap Vechtstromen.">
                      <a:extLst>
                        <a:ext uri="{C183D7F6-B498-43B3-948B-1728B52AA6E4}">
                          <adec:decorative xmlns:adec="http://schemas.microsoft.com/office/drawing/2017/decorative" val="0"/>
                        </a:ext>
                      </a:extLst>
                    </pic:cNvPr>
                    <pic:cNvPicPr>
                      <a:picLocks noChangeAspect="1"/>
                    </pic:cNvPicPr>
                  </pic:nvPicPr>
                  <pic:blipFill>
                    <a:blip r:embed="rId1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bwMode="auto">
                    <a:xfrm>
                      <a:off x="0" y="0"/>
                      <a:ext cx="2203200" cy="61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B387D4" w14:textId="2471D83D" w:rsidR="002A31B0" w:rsidRDefault="00240AC8" w:rsidP="00302D9D">
      <w:pPr>
        <w:rPr>
          <w:rFonts w:asciiTheme="majorHAnsi" w:eastAsia="Times New Roman" w:hAnsiTheme="majorHAnsi" w:cstheme="majorBidi"/>
          <w:b/>
          <w:bCs/>
          <w:sz w:val="26"/>
          <w:szCs w:val="28"/>
          <w:lang w:eastAsia="de-DE"/>
        </w:rPr>
      </w:pPr>
      <w:r w:rsidRPr="00800647">
        <w:rPr>
          <w:rFonts w:asciiTheme="majorHAnsi" w:eastAsia="Times New Roman" w:hAnsiTheme="majorHAnsi" w:cstheme="majorBidi"/>
          <w:b/>
          <w:bCs/>
          <w:sz w:val="26"/>
          <w:szCs w:val="28"/>
          <w:lang w:eastAsia="de-DE"/>
        </w:rPr>
        <w:t>REGISTRATIEVERZOEK AANDUIDING</w:t>
      </w:r>
    </w:p>
    <w:p w14:paraId="693D98B1" w14:textId="77777777" w:rsidR="00800647" w:rsidRPr="00175F71" w:rsidRDefault="00800647" w:rsidP="00302D9D">
      <w:pPr>
        <w:rPr>
          <w:lang w:eastAsia="de-DE"/>
        </w:rPr>
      </w:pPr>
    </w:p>
    <w:p w14:paraId="1F8C0832" w14:textId="123D4AC2" w:rsidR="00173D40" w:rsidRDefault="00173D40" w:rsidP="00173D40">
      <w:r>
        <w:t>Met dit formulier verzoekt u het waterschap de aanduiding (partijnaam) van een politieke groepering (partij) te registreren. U gebruikt dit formulier voor registratie voor de verkiezingen van het bestuur van het waterschap.</w:t>
      </w:r>
    </w:p>
    <w:p w14:paraId="2D3F51CF" w14:textId="77777777" w:rsidR="00DB0589" w:rsidRPr="00DB0589" w:rsidRDefault="00DB0589" w:rsidP="00240AC8">
      <w:pPr>
        <w:pStyle w:val="Kop2zwart"/>
        <w:rPr>
          <w:lang w:eastAsia="de-DE"/>
        </w:rPr>
      </w:pPr>
      <w:r w:rsidRPr="00DB0589">
        <w:rPr>
          <w:lang w:eastAsia="de-DE"/>
        </w:rPr>
        <w:t>Waarborgsom</w:t>
      </w:r>
    </w:p>
    <w:p w14:paraId="71323ED9"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De waarborgsom voor registratie is € 225. Lees in de toelichting hoe u dit bedrag overmaakt.</w:t>
      </w:r>
    </w:p>
    <w:p w14:paraId="2FA20411" w14:textId="77777777" w:rsidR="00DB0589" w:rsidRPr="00DB0589" w:rsidRDefault="00DB0589" w:rsidP="004D39A0">
      <w:pPr>
        <w:pStyle w:val="Kop2zwart"/>
        <w:rPr>
          <w:lang w:eastAsia="de-DE"/>
        </w:rPr>
      </w:pPr>
      <w:r w:rsidRPr="00DB0589">
        <w:rPr>
          <w:lang w:eastAsia="de-DE"/>
        </w:rPr>
        <w:t>Bijlage</w:t>
      </w:r>
    </w:p>
    <w:p w14:paraId="7582D61E"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Stuur met dit registratieverzoek een kopie van de notariële akte met de statuten mee. Uit deze statuten moet blijken dat uw groepering politiek actief is.</w:t>
      </w:r>
    </w:p>
    <w:p w14:paraId="375D23DA" w14:textId="77777777" w:rsidR="00DB0589" w:rsidRPr="00DB0589" w:rsidRDefault="00DB0589" w:rsidP="004D39A0">
      <w:pPr>
        <w:pStyle w:val="Kop2zwart"/>
        <w:rPr>
          <w:lang w:eastAsia="de-DE"/>
        </w:rPr>
      </w:pPr>
      <w:r w:rsidRPr="00DB0589">
        <w:rPr>
          <w:lang w:eastAsia="de-DE"/>
        </w:rPr>
        <w:t>Opsturen</w:t>
      </w:r>
    </w:p>
    <w:p w14:paraId="0B352BDA" w14:textId="77777777" w:rsidR="00DB0589" w:rsidRPr="00DB0589" w:rsidRDefault="00DB0589" w:rsidP="00DB0589">
      <w:pPr>
        <w:pStyle w:val="Standaardmetwitruimtevoorenna"/>
        <w:rPr>
          <w:rFonts w:ascii="Calibri" w:eastAsia="Times New Roman" w:hAnsi="Calibri" w:cs="Calibri"/>
          <w:lang w:eastAsia="de-DE"/>
        </w:rPr>
      </w:pPr>
      <w:bookmarkStart w:id="0" w:name="_Hlk194563238"/>
      <w:r w:rsidRPr="00DB0589">
        <w:rPr>
          <w:rFonts w:ascii="Calibri" w:eastAsia="Times New Roman" w:hAnsi="Calibri" w:cs="Calibri"/>
          <w:lang w:eastAsia="de-DE"/>
        </w:rPr>
        <w:t>Zorg ervoor dat het centraal stembureau (CSB) uw registratieverzoek uiterlijk op 21 december 2026 heeft ontvangen om mee te kunnen doen met de verkiezingen van 17 maart 2027. Ook de waarborgsom moet uiterlijk op die datum zijn ontvangen.</w:t>
      </w:r>
    </w:p>
    <w:bookmarkEnd w:id="0"/>
    <w:p w14:paraId="5C40FC8E" w14:textId="77777777" w:rsid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Stuur het formulier en de bijlage naar:</w:t>
      </w:r>
    </w:p>
    <w:p w14:paraId="0E5B7A05" w14:textId="77777777" w:rsidR="0008473D" w:rsidRDefault="00926668" w:rsidP="00926668">
      <w:pPr>
        <w:rPr>
          <w:lang w:eastAsia="de-DE"/>
        </w:rPr>
      </w:pPr>
      <w:r w:rsidRPr="00926668">
        <w:rPr>
          <w:lang w:eastAsia="de-DE"/>
        </w:rPr>
        <w:t>Centraal stembureau van waterschap Vechtstromen</w:t>
      </w:r>
    </w:p>
    <w:p w14:paraId="52C7F58D" w14:textId="77777777" w:rsidR="0008473D" w:rsidRDefault="00926668" w:rsidP="00926668">
      <w:pPr>
        <w:rPr>
          <w:lang w:eastAsia="de-DE"/>
        </w:rPr>
      </w:pPr>
      <w:r w:rsidRPr="00926668">
        <w:rPr>
          <w:lang w:eastAsia="de-DE"/>
        </w:rPr>
        <w:t>Postbus 5006</w:t>
      </w:r>
    </w:p>
    <w:p w14:paraId="466EBCA7" w14:textId="40E95754" w:rsidR="00926668" w:rsidRPr="0008473D" w:rsidRDefault="00926668" w:rsidP="00926668">
      <w:pPr>
        <w:rPr>
          <w:lang w:val="en-US" w:eastAsia="de-DE"/>
        </w:rPr>
      </w:pPr>
      <w:r w:rsidRPr="0008473D">
        <w:rPr>
          <w:lang w:val="en-US" w:eastAsia="de-DE"/>
        </w:rPr>
        <w:t>7600 GA ALMELO</w:t>
      </w:r>
    </w:p>
    <w:p w14:paraId="21481F79" w14:textId="5C23F95D" w:rsidR="00926668" w:rsidRPr="00926668" w:rsidRDefault="00926668" w:rsidP="00926668">
      <w:pPr>
        <w:rPr>
          <w:lang w:val="en-US" w:eastAsia="de-DE"/>
        </w:rPr>
      </w:pPr>
      <w:r w:rsidRPr="00926668">
        <w:rPr>
          <w:lang w:val="en-US" w:eastAsia="de-DE"/>
        </w:rPr>
        <w:t>Of per e-mail aan:</w:t>
      </w:r>
      <w:r>
        <w:fldChar w:fldCharType="begin"/>
      </w:r>
      <w:r w:rsidRPr="00460D5B">
        <w:rPr>
          <w:lang w:val="en-US"/>
        </w:rPr>
        <w:instrText>HYPERLINK "mailto:verkiezingen@vechtstromen.nl"</w:instrText>
      </w:r>
      <w:r>
        <w:fldChar w:fldCharType="separate"/>
      </w:r>
      <w:r w:rsidRPr="00926668">
        <w:rPr>
          <w:rStyle w:val="Hyperlink"/>
          <w:lang w:val="en-US" w:eastAsia="de-DE"/>
        </w:rPr>
        <w:t>verkiezingen@vechtstromen.nl</w:t>
      </w:r>
      <w:r>
        <w:fldChar w:fldCharType="end"/>
      </w:r>
    </w:p>
    <w:p w14:paraId="240916CA" w14:textId="0D9D861B" w:rsidR="00D33393" w:rsidRDefault="00D33393">
      <w:pPr>
        <w:spacing w:after="200" w:line="276" w:lineRule="auto"/>
        <w:rPr>
          <w:rFonts w:ascii="Calibri" w:eastAsia="Times New Roman" w:hAnsi="Calibri" w:cs="Calibri"/>
          <w:lang w:val="en-US" w:eastAsia="de-DE"/>
        </w:rPr>
      </w:pPr>
      <w:r>
        <w:rPr>
          <w:rFonts w:ascii="Calibri" w:eastAsia="Times New Roman" w:hAnsi="Calibri" w:cs="Calibri"/>
          <w:lang w:val="en-US" w:eastAsia="de-DE"/>
        </w:rPr>
        <w:br w:type="page"/>
      </w:r>
    </w:p>
    <w:p w14:paraId="0BBC0AF1" w14:textId="77777777" w:rsidR="00DB0589" w:rsidRPr="00DB0589" w:rsidRDefault="00DB0589" w:rsidP="006B2C23">
      <w:pPr>
        <w:pStyle w:val="Kop2zwart"/>
        <w:numPr>
          <w:ilvl w:val="0"/>
          <w:numId w:val="12"/>
        </w:numPr>
        <w:rPr>
          <w:lang w:eastAsia="de-DE"/>
        </w:rPr>
      </w:pPr>
      <w:r w:rsidRPr="00DB0589">
        <w:rPr>
          <w:lang w:eastAsia="de-DE"/>
        </w:rPr>
        <w:lastRenderedPageBreak/>
        <w:t>Algemene gegevens</w:t>
      </w:r>
    </w:p>
    <w:p w14:paraId="3D84A64E"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Vul hier de naam en overige gegevens van de statuten in.</w:t>
      </w:r>
    </w:p>
    <w:tbl>
      <w:tblPr>
        <w:tblW w:w="8480" w:type="dxa"/>
        <w:tblLayout w:type="fixed"/>
        <w:tblCellMar>
          <w:left w:w="10" w:type="dxa"/>
          <w:right w:w="10" w:type="dxa"/>
        </w:tblCellMar>
        <w:tblLook w:val="0000" w:firstRow="0" w:lastRow="0" w:firstColumn="0" w:lastColumn="0" w:noHBand="0" w:noVBand="0"/>
      </w:tblPr>
      <w:tblGrid>
        <w:gridCol w:w="1985"/>
        <w:gridCol w:w="6495"/>
      </w:tblGrid>
      <w:tr w:rsidR="00DB0589" w:rsidRPr="00DB0589" w14:paraId="73C60D1F" w14:textId="77777777" w:rsidTr="003772CE">
        <w:tc>
          <w:tcPr>
            <w:tcW w:w="1985" w:type="dxa"/>
            <w:tcBorders>
              <w:right w:val="single" w:sz="18" w:space="0" w:color="FFFFFF"/>
            </w:tcBorders>
            <w:tcMar>
              <w:top w:w="0" w:type="dxa"/>
              <w:left w:w="0" w:type="dxa"/>
              <w:bottom w:w="0" w:type="dxa"/>
              <w:right w:w="108" w:type="dxa"/>
            </w:tcMar>
          </w:tcPr>
          <w:p w14:paraId="2EFCD333"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Statutaire naam</w:t>
            </w:r>
          </w:p>
        </w:tc>
        <w:tc>
          <w:tcPr>
            <w:tcW w:w="6495"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343F199B" w14:textId="6F24871D"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4A068D82" w14:textId="77777777" w:rsidTr="003772CE">
        <w:tc>
          <w:tcPr>
            <w:tcW w:w="1985" w:type="dxa"/>
            <w:tcBorders>
              <w:right w:val="single" w:sz="18" w:space="0" w:color="FFFFFF"/>
            </w:tcBorders>
            <w:tcMar>
              <w:top w:w="0" w:type="dxa"/>
              <w:left w:w="0" w:type="dxa"/>
              <w:bottom w:w="0" w:type="dxa"/>
              <w:right w:w="108" w:type="dxa"/>
            </w:tcMar>
          </w:tcPr>
          <w:p w14:paraId="0FF258D9"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Gevestigd in</w:t>
            </w:r>
          </w:p>
        </w:tc>
        <w:tc>
          <w:tcPr>
            <w:tcW w:w="6495"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5F47369A"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54093330" w14:textId="77777777" w:rsidTr="003772CE">
        <w:tc>
          <w:tcPr>
            <w:tcW w:w="1985" w:type="dxa"/>
            <w:tcBorders>
              <w:right w:val="single" w:sz="18" w:space="0" w:color="FFFFFF"/>
            </w:tcBorders>
            <w:tcMar>
              <w:top w:w="0" w:type="dxa"/>
              <w:left w:w="0" w:type="dxa"/>
              <w:bottom w:w="0" w:type="dxa"/>
              <w:right w:w="108" w:type="dxa"/>
            </w:tcMar>
          </w:tcPr>
          <w:p w14:paraId="786F8CB7"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Adres</w:t>
            </w:r>
          </w:p>
        </w:tc>
        <w:tc>
          <w:tcPr>
            <w:tcW w:w="6495"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6A76362C"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12544281" w14:textId="77777777" w:rsidTr="003772CE">
        <w:tc>
          <w:tcPr>
            <w:tcW w:w="1985" w:type="dxa"/>
            <w:tcBorders>
              <w:right w:val="single" w:sz="18" w:space="0" w:color="FFFFFF"/>
            </w:tcBorders>
            <w:tcMar>
              <w:top w:w="0" w:type="dxa"/>
              <w:left w:w="0" w:type="dxa"/>
              <w:bottom w:w="0" w:type="dxa"/>
              <w:right w:w="108" w:type="dxa"/>
            </w:tcMar>
          </w:tcPr>
          <w:p w14:paraId="7FFDA647"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PC + Plaats</w:t>
            </w:r>
          </w:p>
        </w:tc>
        <w:tc>
          <w:tcPr>
            <w:tcW w:w="6495"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40E0FCEF"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0BBE9CF6" w14:textId="77777777" w:rsidTr="003772CE">
        <w:tc>
          <w:tcPr>
            <w:tcW w:w="1985" w:type="dxa"/>
            <w:tcBorders>
              <w:right w:val="single" w:sz="18" w:space="0" w:color="FFFFFF"/>
            </w:tcBorders>
            <w:tcMar>
              <w:top w:w="0" w:type="dxa"/>
              <w:left w:w="0" w:type="dxa"/>
              <w:bottom w:w="0" w:type="dxa"/>
              <w:right w:w="108" w:type="dxa"/>
            </w:tcMar>
          </w:tcPr>
          <w:p w14:paraId="458814FF"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Telefoonnummer</w:t>
            </w:r>
          </w:p>
        </w:tc>
        <w:tc>
          <w:tcPr>
            <w:tcW w:w="6495"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109A5514"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37971741" w14:textId="77777777" w:rsidTr="003772CE">
        <w:tc>
          <w:tcPr>
            <w:tcW w:w="1985" w:type="dxa"/>
            <w:tcBorders>
              <w:right w:val="single" w:sz="18" w:space="0" w:color="FFFFFF"/>
            </w:tcBorders>
            <w:tcMar>
              <w:top w:w="0" w:type="dxa"/>
              <w:left w:w="0" w:type="dxa"/>
              <w:bottom w:w="0" w:type="dxa"/>
              <w:right w:w="108" w:type="dxa"/>
            </w:tcMar>
          </w:tcPr>
          <w:p w14:paraId="2A9841CA"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KVK nummer*</w:t>
            </w:r>
          </w:p>
        </w:tc>
        <w:tc>
          <w:tcPr>
            <w:tcW w:w="6495"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2E20B39B"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762828CC" w14:textId="77777777" w:rsidTr="003772CE">
        <w:tc>
          <w:tcPr>
            <w:tcW w:w="1985" w:type="dxa"/>
            <w:tcBorders>
              <w:right w:val="single" w:sz="18" w:space="0" w:color="FFFFFF"/>
            </w:tcBorders>
            <w:tcMar>
              <w:top w:w="0" w:type="dxa"/>
              <w:left w:w="0" w:type="dxa"/>
              <w:bottom w:w="0" w:type="dxa"/>
              <w:right w:w="108" w:type="dxa"/>
            </w:tcMar>
          </w:tcPr>
          <w:p w14:paraId="3A63D934"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E-mailadres*</w:t>
            </w:r>
          </w:p>
        </w:tc>
        <w:tc>
          <w:tcPr>
            <w:tcW w:w="6495"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23906966"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422D66DF" w14:textId="77777777" w:rsidTr="003772CE">
        <w:tc>
          <w:tcPr>
            <w:tcW w:w="1985" w:type="dxa"/>
            <w:tcBorders>
              <w:right w:val="single" w:sz="18" w:space="0" w:color="FFFFFF"/>
            </w:tcBorders>
            <w:tcMar>
              <w:top w:w="0" w:type="dxa"/>
              <w:left w:w="0" w:type="dxa"/>
              <w:bottom w:w="0" w:type="dxa"/>
              <w:right w:w="108" w:type="dxa"/>
            </w:tcMar>
          </w:tcPr>
          <w:p w14:paraId="7DB20388"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Website*</w:t>
            </w:r>
          </w:p>
        </w:tc>
        <w:tc>
          <w:tcPr>
            <w:tcW w:w="6495"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313E6820" w14:textId="77777777" w:rsidR="00DB0589" w:rsidRPr="00DB0589" w:rsidRDefault="00DB0589" w:rsidP="00DB0589">
            <w:pPr>
              <w:pStyle w:val="Standaardmetwitruimtevoorenna"/>
              <w:rPr>
                <w:rFonts w:ascii="Calibri" w:eastAsia="Times New Roman" w:hAnsi="Calibri" w:cs="Calibri"/>
                <w:lang w:eastAsia="de-DE"/>
              </w:rPr>
            </w:pPr>
          </w:p>
        </w:tc>
      </w:tr>
    </w:tbl>
    <w:p w14:paraId="62D04B48" w14:textId="77777777" w:rsidR="00DB0589" w:rsidRPr="00DB0589" w:rsidRDefault="00DB0589" w:rsidP="00DB0589">
      <w:pPr>
        <w:pStyle w:val="Standaardmetwitruimtevoorenna"/>
        <w:rPr>
          <w:rFonts w:ascii="Calibri" w:eastAsia="Times New Roman" w:hAnsi="Calibri" w:cs="Calibri"/>
          <w:i/>
          <w:iCs/>
          <w:lang w:eastAsia="de-DE"/>
        </w:rPr>
      </w:pPr>
      <w:r w:rsidRPr="00DB0589">
        <w:rPr>
          <w:rFonts w:ascii="Calibri" w:eastAsia="Times New Roman" w:hAnsi="Calibri" w:cs="Calibri"/>
          <w:i/>
          <w:iCs/>
          <w:lang w:eastAsia="de-DE"/>
        </w:rPr>
        <w:t>* (niet verplicht)</w:t>
      </w:r>
    </w:p>
    <w:p w14:paraId="398B8561" w14:textId="7BA5196D" w:rsidR="00DB0589" w:rsidRPr="00DB0589" w:rsidRDefault="00DB0589" w:rsidP="006B2C23">
      <w:pPr>
        <w:pStyle w:val="Kop2zwart"/>
        <w:numPr>
          <w:ilvl w:val="0"/>
          <w:numId w:val="12"/>
        </w:numPr>
        <w:rPr>
          <w:lang w:eastAsia="de-DE"/>
        </w:rPr>
      </w:pPr>
      <w:r w:rsidRPr="00DB0589">
        <w:rPr>
          <w:lang w:eastAsia="de-DE"/>
        </w:rPr>
        <w:t>Aanduiding van de politieke groepering</w:t>
      </w:r>
    </w:p>
    <w:p w14:paraId="498E6FEF" w14:textId="3CB13A66"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 xml:space="preserve"> Welke aanduiding (partijnaam) wilt u laten registreren?</w:t>
      </w:r>
    </w:p>
    <w:tbl>
      <w:tblPr>
        <w:tblW w:w="8493" w:type="dxa"/>
        <w:tblLayout w:type="fixed"/>
        <w:tblCellMar>
          <w:left w:w="10" w:type="dxa"/>
          <w:right w:w="10" w:type="dxa"/>
        </w:tblCellMar>
        <w:tblLook w:val="0000" w:firstRow="0" w:lastRow="0" w:firstColumn="0" w:lastColumn="0" w:noHBand="0" w:noVBand="0"/>
      </w:tblPr>
      <w:tblGrid>
        <w:gridCol w:w="8493"/>
      </w:tblGrid>
      <w:tr w:rsidR="00DB0589" w:rsidRPr="00DB0589" w14:paraId="362E8D41" w14:textId="77777777" w:rsidTr="003772CE">
        <w:tc>
          <w:tcPr>
            <w:tcW w:w="8493" w:type="dxa"/>
            <w:shd w:val="clear" w:color="auto" w:fill="D9D9D9"/>
            <w:tcMar>
              <w:top w:w="0" w:type="dxa"/>
              <w:left w:w="108" w:type="dxa"/>
              <w:bottom w:w="0" w:type="dxa"/>
              <w:right w:w="108" w:type="dxa"/>
            </w:tcMar>
          </w:tcPr>
          <w:p w14:paraId="701A25F1" w14:textId="77777777" w:rsidR="00DB0589" w:rsidRPr="00DB0589" w:rsidRDefault="00DB0589" w:rsidP="00DB0589">
            <w:pPr>
              <w:pStyle w:val="Standaardmetwitruimtevoorenna"/>
              <w:rPr>
                <w:rFonts w:ascii="Calibri" w:eastAsia="Times New Roman" w:hAnsi="Calibri" w:cs="Calibri"/>
                <w:lang w:eastAsia="de-DE"/>
              </w:rPr>
            </w:pPr>
          </w:p>
        </w:tc>
      </w:tr>
    </w:tbl>
    <w:p w14:paraId="675B829A" w14:textId="77777777" w:rsidR="00A91784" w:rsidRDefault="00DB0589" w:rsidP="006B2C23">
      <w:pPr>
        <w:pStyle w:val="Standaardmetwitruimtevoorenna"/>
        <w:numPr>
          <w:ilvl w:val="0"/>
          <w:numId w:val="11"/>
        </w:numPr>
        <w:spacing w:before="0" w:after="0" w:line="240" w:lineRule="auto"/>
        <w:ind w:left="357" w:hanging="357"/>
        <w:rPr>
          <w:rFonts w:ascii="Calibri" w:eastAsia="Times New Roman" w:hAnsi="Calibri" w:cs="Calibri"/>
          <w:lang w:eastAsia="de-DE"/>
        </w:rPr>
      </w:pPr>
      <w:bookmarkStart w:id="1" w:name="_Hlk193981866"/>
      <w:r w:rsidRPr="00DB0589">
        <w:rPr>
          <w:rFonts w:ascii="Calibri" w:eastAsia="Times New Roman" w:hAnsi="Calibri" w:cs="Calibri"/>
          <w:lang w:eastAsia="de-DE"/>
        </w:rPr>
        <w:t>U mag maximaal 35 tekens gebruiken.</w:t>
      </w:r>
    </w:p>
    <w:p w14:paraId="3A9DD7B8" w14:textId="77777777" w:rsidR="00A91784" w:rsidRDefault="00DB0589" w:rsidP="006B2C23">
      <w:pPr>
        <w:pStyle w:val="Standaardmetwitruimtevoorenna"/>
        <w:numPr>
          <w:ilvl w:val="0"/>
          <w:numId w:val="11"/>
        </w:numPr>
        <w:spacing w:before="0" w:after="0" w:line="240" w:lineRule="auto"/>
        <w:ind w:left="357" w:hanging="357"/>
        <w:rPr>
          <w:rFonts w:ascii="Calibri" w:eastAsia="Times New Roman" w:hAnsi="Calibri" w:cs="Calibri"/>
          <w:lang w:eastAsia="de-DE"/>
        </w:rPr>
      </w:pPr>
      <w:r w:rsidRPr="00A91784">
        <w:rPr>
          <w:rFonts w:ascii="Calibri" w:eastAsia="Times New Roman" w:hAnsi="Calibri" w:cs="Calibri"/>
          <w:lang w:eastAsia="de-DE"/>
        </w:rPr>
        <w:t>U mag letters, cijfers en tekens gebruiken, zolang ze samen een functionele aanduiding vormen.</w:t>
      </w:r>
    </w:p>
    <w:p w14:paraId="146B1B1F" w14:textId="77777777" w:rsidR="00A91784" w:rsidRDefault="00DB0589" w:rsidP="006B2C23">
      <w:pPr>
        <w:pStyle w:val="Standaardmetwitruimtevoorenna"/>
        <w:numPr>
          <w:ilvl w:val="0"/>
          <w:numId w:val="11"/>
        </w:numPr>
        <w:spacing w:before="0" w:after="0" w:line="240" w:lineRule="auto"/>
        <w:ind w:left="357" w:hanging="357"/>
        <w:rPr>
          <w:rFonts w:ascii="Calibri" w:eastAsia="Times New Roman" w:hAnsi="Calibri" w:cs="Calibri"/>
          <w:lang w:eastAsia="de-DE"/>
        </w:rPr>
      </w:pPr>
      <w:r w:rsidRPr="00A91784">
        <w:rPr>
          <w:rFonts w:ascii="Calibri" w:eastAsia="Times New Roman" w:hAnsi="Calibri" w:cs="Calibri"/>
          <w:lang w:eastAsia="de-DE"/>
        </w:rPr>
        <w:t>Hoofdletters en kleine letters worden exact zo opgenomen in het register en komen op de kandidatenlijst en het stembiljet.</w:t>
      </w:r>
    </w:p>
    <w:p w14:paraId="5F75DF1A" w14:textId="77777777" w:rsidR="00A91784" w:rsidRDefault="00DB0589" w:rsidP="006B2C23">
      <w:pPr>
        <w:pStyle w:val="Standaardmetwitruimtevoorenna"/>
        <w:numPr>
          <w:ilvl w:val="0"/>
          <w:numId w:val="11"/>
        </w:numPr>
        <w:spacing w:before="0" w:after="0" w:line="240" w:lineRule="auto"/>
        <w:ind w:left="357" w:hanging="357"/>
        <w:rPr>
          <w:rFonts w:ascii="Calibri" w:eastAsia="Times New Roman" w:hAnsi="Calibri" w:cs="Calibri"/>
          <w:lang w:eastAsia="de-DE"/>
        </w:rPr>
      </w:pPr>
      <w:r w:rsidRPr="00A91784">
        <w:rPr>
          <w:rFonts w:ascii="Calibri" w:eastAsia="Times New Roman" w:hAnsi="Calibri" w:cs="Calibri"/>
          <w:lang w:eastAsia="de-DE"/>
        </w:rPr>
        <w:t>Gebruik geen bijzonder lettertype. En geen cursief, vet of onderstreping. Deze opmaak wordt niet geregistreerd.</w:t>
      </w:r>
    </w:p>
    <w:p w14:paraId="112AAFEF" w14:textId="4AE08AD8" w:rsidR="00EF60EE" w:rsidRDefault="00DB0589" w:rsidP="006B2C23">
      <w:pPr>
        <w:pStyle w:val="Standaardmetwitruimtevoorenna"/>
        <w:numPr>
          <w:ilvl w:val="0"/>
          <w:numId w:val="11"/>
        </w:numPr>
        <w:spacing w:before="0" w:after="0" w:line="240" w:lineRule="auto"/>
        <w:ind w:left="357" w:hanging="357"/>
        <w:rPr>
          <w:rFonts w:ascii="Calibri" w:eastAsia="Times New Roman" w:hAnsi="Calibri" w:cs="Calibri"/>
          <w:lang w:eastAsia="de-DE"/>
        </w:rPr>
      </w:pPr>
      <w:r w:rsidRPr="00A91784">
        <w:rPr>
          <w:rFonts w:ascii="Calibri" w:eastAsia="Times New Roman" w:hAnsi="Calibri" w:cs="Calibri"/>
          <w:lang w:eastAsia="de-DE"/>
        </w:rPr>
        <w:t xml:space="preserve">Afbeeldingen, foto’s of </w:t>
      </w:r>
      <w:proofErr w:type="spellStart"/>
      <w:r w:rsidRPr="00A91784">
        <w:rPr>
          <w:rFonts w:ascii="Calibri" w:eastAsia="Times New Roman" w:hAnsi="Calibri" w:cs="Calibri"/>
          <w:lang w:eastAsia="de-DE"/>
        </w:rPr>
        <w:t>emoticons</w:t>
      </w:r>
      <w:proofErr w:type="spellEnd"/>
      <w:r w:rsidRPr="00A91784">
        <w:rPr>
          <w:rFonts w:ascii="Calibri" w:eastAsia="Times New Roman" w:hAnsi="Calibri" w:cs="Calibri"/>
          <w:lang w:eastAsia="de-DE"/>
        </w:rPr>
        <w:t xml:space="preserve"> mogen niet in de partijnaam. </w:t>
      </w:r>
      <w:bookmarkEnd w:id="1"/>
    </w:p>
    <w:p w14:paraId="2BB0026A" w14:textId="77777777" w:rsidR="00EF60EE" w:rsidRDefault="00EF60EE">
      <w:pPr>
        <w:spacing w:after="200" w:line="276" w:lineRule="auto"/>
        <w:rPr>
          <w:rFonts w:ascii="Calibri" w:eastAsia="Times New Roman" w:hAnsi="Calibri" w:cs="Calibri"/>
          <w:lang w:eastAsia="de-DE"/>
        </w:rPr>
      </w:pPr>
    </w:p>
    <w:p w14:paraId="233B4D0C" w14:textId="2A8AD8E8" w:rsidR="00EF60EE" w:rsidRDefault="00EF60EE">
      <w:pPr>
        <w:spacing w:after="200" w:line="276" w:lineRule="auto"/>
        <w:rPr>
          <w:rFonts w:ascii="Calibri" w:eastAsia="Times New Roman" w:hAnsi="Calibri" w:cs="Calibri"/>
          <w:lang w:eastAsia="de-DE"/>
        </w:rPr>
      </w:pPr>
      <w:r>
        <w:rPr>
          <w:rFonts w:ascii="Calibri" w:eastAsia="Times New Roman" w:hAnsi="Calibri" w:cs="Calibri"/>
          <w:lang w:eastAsia="de-DE"/>
        </w:rPr>
        <w:br w:type="page"/>
      </w:r>
    </w:p>
    <w:p w14:paraId="3EDB6D13" w14:textId="7D5D9C0E" w:rsidR="00DB0589" w:rsidRPr="00DB0589" w:rsidRDefault="00DB0589" w:rsidP="006B2C23">
      <w:pPr>
        <w:pStyle w:val="Kop2zwart"/>
        <w:numPr>
          <w:ilvl w:val="0"/>
          <w:numId w:val="12"/>
        </w:numPr>
        <w:rPr>
          <w:lang w:eastAsia="de-DE"/>
        </w:rPr>
      </w:pPr>
      <w:r w:rsidRPr="00DB0589">
        <w:rPr>
          <w:lang w:eastAsia="de-DE"/>
        </w:rPr>
        <w:lastRenderedPageBreak/>
        <w:t>Aanwijzing gemachtigde</w:t>
      </w:r>
    </w:p>
    <w:p w14:paraId="59D190DE" w14:textId="77777777" w:rsidR="00DB0589" w:rsidRPr="00DB0589" w:rsidRDefault="00DB0589" w:rsidP="00DB0589">
      <w:pPr>
        <w:pStyle w:val="Standaardmetwitruimtevoorenna"/>
        <w:rPr>
          <w:rFonts w:ascii="Calibri" w:eastAsia="Times New Roman" w:hAnsi="Calibri" w:cs="Calibri"/>
          <w:lang w:eastAsia="de-DE"/>
        </w:rPr>
      </w:pPr>
      <w:bookmarkStart w:id="2" w:name="_Hlk194582413"/>
      <w:r w:rsidRPr="00DB0589">
        <w:rPr>
          <w:rFonts w:ascii="Calibri" w:eastAsia="Times New Roman" w:hAnsi="Calibri" w:cs="Calibri"/>
          <w:lang w:eastAsia="de-DE"/>
        </w:rPr>
        <w:t xml:space="preserve">Bij inlevering van de kandidatenlijst: wie mag de </w:t>
      </w:r>
      <w:proofErr w:type="spellStart"/>
      <w:r w:rsidRPr="00DB0589">
        <w:rPr>
          <w:rFonts w:ascii="Calibri" w:eastAsia="Times New Roman" w:hAnsi="Calibri" w:cs="Calibri"/>
          <w:lang w:eastAsia="de-DE"/>
        </w:rPr>
        <w:t>lijstinleveraar</w:t>
      </w:r>
      <w:proofErr w:type="spellEnd"/>
      <w:r w:rsidRPr="00DB0589">
        <w:rPr>
          <w:rFonts w:ascii="Calibri" w:eastAsia="Times New Roman" w:hAnsi="Calibri" w:cs="Calibri"/>
          <w:lang w:eastAsia="de-DE"/>
        </w:rPr>
        <w:t xml:space="preserve"> toestemming geven om namens de politieke groepering de aanduiding boven de kandidatenlijst te zetten?</w:t>
      </w:r>
    </w:p>
    <w:tbl>
      <w:tblPr>
        <w:tblW w:w="8500" w:type="dxa"/>
        <w:tblLayout w:type="fixed"/>
        <w:tblCellMar>
          <w:left w:w="10" w:type="dxa"/>
          <w:right w:w="10" w:type="dxa"/>
        </w:tblCellMar>
        <w:tblLook w:val="0000" w:firstRow="0" w:lastRow="0" w:firstColumn="0" w:lastColumn="0" w:noHBand="0" w:noVBand="0"/>
      </w:tblPr>
      <w:tblGrid>
        <w:gridCol w:w="1276"/>
        <w:gridCol w:w="7224"/>
      </w:tblGrid>
      <w:tr w:rsidR="00DB0589" w:rsidRPr="00DB0589" w14:paraId="4711FF24" w14:textId="77777777" w:rsidTr="003772CE">
        <w:tc>
          <w:tcPr>
            <w:tcW w:w="1276" w:type="dxa"/>
            <w:tcBorders>
              <w:right w:val="single" w:sz="18" w:space="0" w:color="FFFFFF"/>
            </w:tcBorders>
            <w:tcMar>
              <w:top w:w="0" w:type="dxa"/>
              <w:left w:w="0" w:type="dxa"/>
              <w:bottom w:w="0" w:type="dxa"/>
              <w:right w:w="108" w:type="dxa"/>
            </w:tcMar>
          </w:tcPr>
          <w:bookmarkEnd w:id="2"/>
          <w:p w14:paraId="0302E27F"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Naam</w:t>
            </w:r>
          </w:p>
        </w:tc>
        <w:tc>
          <w:tcPr>
            <w:tcW w:w="7224"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20B7D278"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2F8985D0" w14:textId="77777777" w:rsidTr="003772CE">
        <w:tc>
          <w:tcPr>
            <w:tcW w:w="1276" w:type="dxa"/>
            <w:tcBorders>
              <w:right w:val="single" w:sz="18" w:space="0" w:color="FFFFFF"/>
            </w:tcBorders>
            <w:tcMar>
              <w:top w:w="0" w:type="dxa"/>
              <w:left w:w="0" w:type="dxa"/>
              <w:bottom w:w="0" w:type="dxa"/>
              <w:right w:w="108" w:type="dxa"/>
            </w:tcMar>
          </w:tcPr>
          <w:p w14:paraId="1875E5BE"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Adres</w:t>
            </w:r>
          </w:p>
        </w:tc>
        <w:tc>
          <w:tcPr>
            <w:tcW w:w="7224"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7DFB5F72"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398003CB" w14:textId="77777777" w:rsidTr="003772CE">
        <w:tc>
          <w:tcPr>
            <w:tcW w:w="1276" w:type="dxa"/>
            <w:tcBorders>
              <w:right w:val="single" w:sz="18" w:space="0" w:color="FFFFFF"/>
            </w:tcBorders>
            <w:tcMar>
              <w:top w:w="0" w:type="dxa"/>
              <w:left w:w="0" w:type="dxa"/>
              <w:bottom w:w="0" w:type="dxa"/>
              <w:right w:w="108" w:type="dxa"/>
            </w:tcMar>
          </w:tcPr>
          <w:p w14:paraId="49DF3788"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Postcode</w:t>
            </w:r>
          </w:p>
        </w:tc>
        <w:tc>
          <w:tcPr>
            <w:tcW w:w="7224"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13623460"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2100E8FC" w14:textId="77777777" w:rsidTr="003772CE">
        <w:tc>
          <w:tcPr>
            <w:tcW w:w="1276" w:type="dxa"/>
            <w:tcBorders>
              <w:right w:val="single" w:sz="18" w:space="0" w:color="FFFFFF"/>
            </w:tcBorders>
            <w:tcMar>
              <w:top w:w="0" w:type="dxa"/>
              <w:left w:w="0" w:type="dxa"/>
              <w:bottom w:w="0" w:type="dxa"/>
              <w:right w:w="108" w:type="dxa"/>
            </w:tcMar>
          </w:tcPr>
          <w:p w14:paraId="7F1E5012"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Plaats</w:t>
            </w:r>
          </w:p>
        </w:tc>
        <w:tc>
          <w:tcPr>
            <w:tcW w:w="7224"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48F2ADC3" w14:textId="77777777" w:rsidR="00DB0589" w:rsidRPr="00DB0589" w:rsidRDefault="00DB0589" w:rsidP="00DB0589">
            <w:pPr>
              <w:pStyle w:val="Standaardmetwitruimtevoorenna"/>
              <w:rPr>
                <w:rFonts w:ascii="Calibri" w:eastAsia="Times New Roman" w:hAnsi="Calibri" w:cs="Calibri"/>
                <w:lang w:eastAsia="de-DE"/>
              </w:rPr>
            </w:pPr>
          </w:p>
        </w:tc>
      </w:tr>
    </w:tbl>
    <w:p w14:paraId="25007EB3" w14:textId="42EC9C2D" w:rsidR="00DB0589" w:rsidRPr="00DB0589" w:rsidRDefault="00DB0589" w:rsidP="006B2C23">
      <w:pPr>
        <w:pStyle w:val="Kop2zwart"/>
        <w:numPr>
          <w:ilvl w:val="0"/>
          <w:numId w:val="12"/>
        </w:numPr>
        <w:rPr>
          <w:lang w:eastAsia="de-DE"/>
        </w:rPr>
      </w:pPr>
      <w:r w:rsidRPr="00DB0589">
        <w:rPr>
          <w:lang w:eastAsia="de-DE"/>
        </w:rPr>
        <w:t>Aanwijzing plaatsvervangend gemachtigde</w:t>
      </w:r>
    </w:p>
    <w:p w14:paraId="482C8475" w14:textId="77777777" w:rsidR="00DB0589" w:rsidRPr="00DB0589" w:rsidRDefault="00DB0589" w:rsidP="00DB0589">
      <w:pPr>
        <w:pStyle w:val="Standaardmetwitruimtevoorenna"/>
        <w:rPr>
          <w:rFonts w:ascii="Calibri" w:eastAsia="Times New Roman" w:hAnsi="Calibri" w:cs="Calibri"/>
          <w:lang w:eastAsia="de-DE"/>
        </w:rPr>
      </w:pPr>
      <w:bookmarkStart w:id="3" w:name="_Hlk194582483"/>
      <w:r w:rsidRPr="00DB0589">
        <w:rPr>
          <w:rFonts w:ascii="Calibri" w:eastAsia="Times New Roman" w:hAnsi="Calibri" w:cs="Calibri"/>
          <w:lang w:eastAsia="de-DE"/>
        </w:rPr>
        <w:t xml:space="preserve">Wie is de plaatsvervanger van de gemachtigde? Ook de plaatsvervangend gemachtigde mag de </w:t>
      </w:r>
      <w:proofErr w:type="spellStart"/>
      <w:r w:rsidRPr="00DB0589">
        <w:rPr>
          <w:rFonts w:ascii="Calibri" w:eastAsia="Times New Roman" w:hAnsi="Calibri" w:cs="Calibri"/>
          <w:lang w:eastAsia="de-DE"/>
        </w:rPr>
        <w:t>lijstinleveraar</w:t>
      </w:r>
      <w:proofErr w:type="spellEnd"/>
      <w:r w:rsidRPr="00DB0589">
        <w:rPr>
          <w:rFonts w:ascii="Calibri" w:eastAsia="Times New Roman" w:hAnsi="Calibri" w:cs="Calibri"/>
          <w:lang w:eastAsia="de-DE"/>
        </w:rPr>
        <w:t xml:space="preserve"> toestemming geven om namens de politieke groepering de aanduiding boven de kandidatenlijst te zetten.</w:t>
      </w:r>
    </w:p>
    <w:tbl>
      <w:tblPr>
        <w:tblW w:w="8500" w:type="dxa"/>
        <w:tblLayout w:type="fixed"/>
        <w:tblCellMar>
          <w:left w:w="10" w:type="dxa"/>
          <w:right w:w="10" w:type="dxa"/>
        </w:tblCellMar>
        <w:tblLook w:val="0000" w:firstRow="0" w:lastRow="0" w:firstColumn="0" w:lastColumn="0" w:noHBand="0" w:noVBand="0"/>
      </w:tblPr>
      <w:tblGrid>
        <w:gridCol w:w="1157"/>
        <w:gridCol w:w="7343"/>
      </w:tblGrid>
      <w:tr w:rsidR="00DB0589" w:rsidRPr="00DB0589" w14:paraId="6D91F798" w14:textId="77777777" w:rsidTr="003772CE">
        <w:tc>
          <w:tcPr>
            <w:tcW w:w="1157" w:type="dxa"/>
            <w:tcBorders>
              <w:right w:val="single" w:sz="18" w:space="0" w:color="FFFFFF"/>
            </w:tcBorders>
            <w:tcMar>
              <w:top w:w="0" w:type="dxa"/>
              <w:left w:w="0" w:type="dxa"/>
              <w:bottom w:w="0" w:type="dxa"/>
              <w:right w:w="108" w:type="dxa"/>
            </w:tcMar>
          </w:tcPr>
          <w:bookmarkEnd w:id="3"/>
          <w:p w14:paraId="7E89E372"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Naam</w:t>
            </w:r>
          </w:p>
        </w:tc>
        <w:tc>
          <w:tcPr>
            <w:tcW w:w="7343"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0AE77C23"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34CAA875" w14:textId="77777777" w:rsidTr="003772CE">
        <w:tc>
          <w:tcPr>
            <w:tcW w:w="1157" w:type="dxa"/>
            <w:tcBorders>
              <w:right w:val="single" w:sz="18" w:space="0" w:color="FFFFFF"/>
            </w:tcBorders>
            <w:tcMar>
              <w:top w:w="0" w:type="dxa"/>
              <w:left w:w="0" w:type="dxa"/>
              <w:bottom w:w="0" w:type="dxa"/>
              <w:right w:w="108" w:type="dxa"/>
            </w:tcMar>
          </w:tcPr>
          <w:p w14:paraId="13D47ADB"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Adres</w:t>
            </w:r>
          </w:p>
        </w:tc>
        <w:tc>
          <w:tcPr>
            <w:tcW w:w="7343"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5979E81E"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57314C2D" w14:textId="77777777" w:rsidTr="003772CE">
        <w:tc>
          <w:tcPr>
            <w:tcW w:w="1157" w:type="dxa"/>
            <w:tcBorders>
              <w:right w:val="single" w:sz="18" w:space="0" w:color="FFFFFF"/>
            </w:tcBorders>
            <w:tcMar>
              <w:top w:w="0" w:type="dxa"/>
              <w:left w:w="0" w:type="dxa"/>
              <w:bottom w:w="0" w:type="dxa"/>
              <w:right w:w="108" w:type="dxa"/>
            </w:tcMar>
          </w:tcPr>
          <w:p w14:paraId="5DAD5703"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Postcode</w:t>
            </w:r>
          </w:p>
        </w:tc>
        <w:tc>
          <w:tcPr>
            <w:tcW w:w="7343"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5DEFE501"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19C09A9D" w14:textId="77777777" w:rsidTr="003772CE">
        <w:tc>
          <w:tcPr>
            <w:tcW w:w="1157" w:type="dxa"/>
            <w:tcBorders>
              <w:right w:val="single" w:sz="18" w:space="0" w:color="FFFFFF"/>
            </w:tcBorders>
            <w:tcMar>
              <w:top w:w="0" w:type="dxa"/>
              <w:left w:w="0" w:type="dxa"/>
              <w:bottom w:w="0" w:type="dxa"/>
              <w:right w:w="108" w:type="dxa"/>
            </w:tcMar>
          </w:tcPr>
          <w:p w14:paraId="19443B02"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Plaats</w:t>
            </w:r>
          </w:p>
        </w:tc>
        <w:tc>
          <w:tcPr>
            <w:tcW w:w="7343" w:type="dxa"/>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69987B57" w14:textId="77777777" w:rsidR="00DB0589" w:rsidRPr="00DB0589" w:rsidRDefault="00DB0589" w:rsidP="00DB0589">
            <w:pPr>
              <w:pStyle w:val="Standaardmetwitruimtevoorenna"/>
              <w:rPr>
                <w:rFonts w:ascii="Calibri" w:eastAsia="Times New Roman" w:hAnsi="Calibri" w:cs="Calibri"/>
                <w:lang w:eastAsia="de-DE"/>
              </w:rPr>
            </w:pPr>
          </w:p>
        </w:tc>
      </w:tr>
    </w:tbl>
    <w:p w14:paraId="29E4B315" w14:textId="77777777" w:rsidR="008A5211" w:rsidRPr="008A5211" w:rsidRDefault="008A5211" w:rsidP="008A5211">
      <w:pPr>
        <w:pStyle w:val="Standaardmetwitruimtevoorenna"/>
        <w:rPr>
          <w:rFonts w:ascii="Calibri" w:eastAsia="Times New Roman" w:hAnsi="Calibri" w:cs="Calibri"/>
          <w:lang w:eastAsia="de-DE"/>
        </w:rPr>
      </w:pPr>
    </w:p>
    <w:p w14:paraId="16721E72" w14:textId="77777777" w:rsidR="008A5211" w:rsidRDefault="008A5211">
      <w:pPr>
        <w:spacing w:after="200" w:line="276" w:lineRule="auto"/>
        <w:rPr>
          <w:rFonts w:asciiTheme="majorHAnsi" w:eastAsiaTheme="majorEastAsia" w:hAnsiTheme="majorHAnsi" w:cstheme="majorBidi"/>
          <w:b/>
          <w:bCs/>
          <w:sz w:val="24"/>
          <w:szCs w:val="24"/>
          <w:lang w:eastAsia="de-DE"/>
        </w:rPr>
      </w:pPr>
      <w:r>
        <w:rPr>
          <w:lang w:eastAsia="de-DE"/>
        </w:rPr>
        <w:br w:type="page"/>
      </w:r>
    </w:p>
    <w:p w14:paraId="580873A5" w14:textId="45B6F216" w:rsidR="00DB0589" w:rsidRPr="00DB0589" w:rsidRDefault="00DB0589" w:rsidP="006B2C23">
      <w:pPr>
        <w:pStyle w:val="Kop2zwart"/>
        <w:numPr>
          <w:ilvl w:val="0"/>
          <w:numId w:val="12"/>
        </w:numPr>
        <w:rPr>
          <w:lang w:eastAsia="de-DE"/>
        </w:rPr>
      </w:pPr>
      <w:r w:rsidRPr="00DB0589">
        <w:rPr>
          <w:lang w:eastAsia="de-DE"/>
        </w:rPr>
        <w:lastRenderedPageBreak/>
        <w:t>Ondertekening bevoegde bestuurders</w:t>
      </w:r>
    </w:p>
    <w:p w14:paraId="5867E366"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De namen en functies van de bestuurders moeten overeenkomen met de statuten en de inschrijving bij de Kamer van Koophandel.</w:t>
      </w:r>
    </w:p>
    <w:tbl>
      <w:tblPr>
        <w:tblW w:w="8505" w:type="dxa"/>
        <w:tblLayout w:type="fixed"/>
        <w:tblCellMar>
          <w:left w:w="10" w:type="dxa"/>
          <w:right w:w="10" w:type="dxa"/>
        </w:tblCellMar>
        <w:tblLook w:val="0000" w:firstRow="0" w:lastRow="0" w:firstColumn="0" w:lastColumn="0" w:noHBand="0" w:noVBand="0"/>
      </w:tblPr>
      <w:tblGrid>
        <w:gridCol w:w="426"/>
        <w:gridCol w:w="2125"/>
        <w:gridCol w:w="1985"/>
        <w:gridCol w:w="3944"/>
        <w:gridCol w:w="25"/>
      </w:tblGrid>
      <w:tr w:rsidR="00DB0589" w:rsidRPr="00DB0589" w14:paraId="7944D0DE" w14:textId="77777777" w:rsidTr="008A5211">
        <w:trPr>
          <w:gridAfter w:val="1"/>
          <w:wAfter w:w="25" w:type="dxa"/>
        </w:trPr>
        <w:tc>
          <w:tcPr>
            <w:tcW w:w="2551" w:type="dxa"/>
            <w:gridSpan w:val="2"/>
            <w:tcBorders>
              <w:right w:val="single" w:sz="18" w:space="0" w:color="FFFFFF"/>
            </w:tcBorders>
            <w:tcMar>
              <w:top w:w="0" w:type="dxa"/>
              <w:left w:w="0" w:type="dxa"/>
              <w:bottom w:w="0" w:type="dxa"/>
              <w:right w:w="108" w:type="dxa"/>
            </w:tcMar>
          </w:tcPr>
          <w:p w14:paraId="1D089BEE"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Plaats</w:t>
            </w:r>
          </w:p>
        </w:tc>
        <w:tc>
          <w:tcPr>
            <w:tcW w:w="5929" w:type="dxa"/>
            <w:gridSpan w:val="2"/>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6E52CB0E"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73FD20D7" w14:textId="77777777" w:rsidTr="008A5211">
        <w:trPr>
          <w:gridAfter w:val="1"/>
          <w:wAfter w:w="25" w:type="dxa"/>
        </w:trPr>
        <w:tc>
          <w:tcPr>
            <w:tcW w:w="2551" w:type="dxa"/>
            <w:gridSpan w:val="2"/>
            <w:tcBorders>
              <w:right w:val="single" w:sz="18" w:space="0" w:color="FFFFFF"/>
            </w:tcBorders>
            <w:tcMar>
              <w:top w:w="0" w:type="dxa"/>
              <w:left w:w="0" w:type="dxa"/>
              <w:bottom w:w="0" w:type="dxa"/>
              <w:right w:w="108" w:type="dxa"/>
            </w:tcMar>
          </w:tcPr>
          <w:p w14:paraId="600DCD5B"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Datum</w:t>
            </w:r>
          </w:p>
        </w:tc>
        <w:tc>
          <w:tcPr>
            <w:tcW w:w="5929" w:type="dxa"/>
            <w:gridSpan w:val="2"/>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108" w:type="dxa"/>
            </w:tcMar>
            <w:vAlign w:val="center"/>
          </w:tcPr>
          <w:p w14:paraId="0C8C0DE1" w14:textId="77777777" w:rsidR="00DB0589" w:rsidRPr="00DB0589" w:rsidRDefault="00DB0589" w:rsidP="00DB0589">
            <w:pPr>
              <w:pStyle w:val="Standaardmetwitruimtevoorenna"/>
              <w:rPr>
                <w:rFonts w:ascii="Calibri" w:eastAsia="Times New Roman" w:hAnsi="Calibri" w:cs="Calibri"/>
                <w:lang w:eastAsia="de-DE"/>
              </w:rPr>
            </w:pPr>
          </w:p>
        </w:tc>
      </w:tr>
      <w:tr w:rsidR="00DB0589" w:rsidRPr="00DB0589" w14:paraId="373E1E40" w14:textId="77777777" w:rsidTr="008A5211">
        <w:tc>
          <w:tcPr>
            <w:tcW w:w="426" w:type="dxa"/>
            <w:tcBorders>
              <w:right w:val="single" w:sz="18" w:space="0" w:color="FFFFFF"/>
            </w:tcBorders>
            <w:shd w:val="clear" w:color="auto" w:fill="FFFFFF"/>
            <w:tcMar>
              <w:top w:w="0" w:type="dxa"/>
              <w:left w:w="0" w:type="dxa"/>
              <w:bottom w:w="0" w:type="dxa"/>
              <w:right w:w="0" w:type="dxa"/>
            </w:tcMar>
          </w:tcPr>
          <w:p w14:paraId="3757AF6C" w14:textId="77777777" w:rsidR="00DB0589" w:rsidRPr="00DB0589" w:rsidRDefault="00DB0589" w:rsidP="00DB0589">
            <w:pPr>
              <w:pStyle w:val="Standaardmetwitruimtevoorenna"/>
              <w:rPr>
                <w:rFonts w:ascii="Calibri" w:eastAsia="Times New Roman" w:hAnsi="Calibri" w:cs="Calibri"/>
                <w:lang w:eastAsia="de-DE"/>
              </w:rPr>
            </w:pPr>
          </w:p>
        </w:tc>
        <w:tc>
          <w:tcPr>
            <w:tcW w:w="4110" w:type="dxa"/>
            <w:gridSpan w:val="2"/>
            <w:tcBorders>
              <w:top w:val="single" w:sz="18" w:space="0" w:color="FFFFFF"/>
              <w:left w:val="single" w:sz="18" w:space="0" w:color="FFFFFF"/>
              <w:bottom w:val="single" w:sz="18" w:space="0" w:color="FFFFFF"/>
              <w:right w:val="single" w:sz="18" w:space="0" w:color="FFFFFF"/>
            </w:tcBorders>
            <w:shd w:val="clear" w:color="auto" w:fill="FFFFFF"/>
            <w:tcMar>
              <w:top w:w="0" w:type="dxa"/>
              <w:left w:w="0" w:type="dxa"/>
              <w:bottom w:w="0" w:type="dxa"/>
              <w:right w:w="0" w:type="dxa"/>
            </w:tcMar>
            <w:vAlign w:val="center"/>
          </w:tcPr>
          <w:p w14:paraId="39F18EE3"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Naam en functie</w:t>
            </w:r>
          </w:p>
        </w:tc>
        <w:tc>
          <w:tcPr>
            <w:tcW w:w="3969" w:type="dxa"/>
            <w:gridSpan w:val="2"/>
            <w:tcBorders>
              <w:top w:val="single" w:sz="18" w:space="0" w:color="FFFFFF"/>
              <w:left w:val="single" w:sz="18" w:space="0" w:color="FFFFFF"/>
              <w:bottom w:val="single" w:sz="18" w:space="0" w:color="FFFFFF"/>
              <w:right w:val="single" w:sz="18" w:space="0" w:color="FFFFFF"/>
            </w:tcBorders>
            <w:shd w:val="clear" w:color="auto" w:fill="FFFFFF"/>
            <w:tcMar>
              <w:top w:w="0" w:type="dxa"/>
              <w:left w:w="0" w:type="dxa"/>
              <w:bottom w:w="0" w:type="dxa"/>
              <w:right w:w="0" w:type="dxa"/>
            </w:tcMar>
          </w:tcPr>
          <w:p w14:paraId="030378CE"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Handtekening</w:t>
            </w:r>
          </w:p>
        </w:tc>
      </w:tr>
      <w:tr w:rsidR="00DB0589" w:rsidRPr="00DB0589" w14:paraId="42649409" w14:textId="77777777" w:rsidTr="008A5211">
        <w:trPr>
          <w:trHeight w:val="1191"/>
        </w:trPr>
        <w:tc>
          <w:tcPr>
            <w:tcW w:w="426" w:type="dxa"/>
            <w:tcBorders>
              <w:right w:val="single" w:sz="18" w:space="0" w:color="FFFFFF"/>
            </w:tcBorders>
            <w:tcMar>
              <w:top w:w="0" w:type="dxa"/>
              <w:left w:w="0" w:type="dxa"/>
              <w:bottom w:w="0" w:type="dxa"/>
              <w:right w:w="0" w:type="dxa"/>
            </w:tcMar>
          </w:tcPr>
          <w:p w14:paraId="651B458E" w14:textId="77777777" w:rsidR="00DB0589" w:rsidRPr="00DB0589" w:rsidRDefault="00DB0589" w:rsidP="00DB0589">
            <w:pPr>
              <w:pStyle w:val="Standaardmetwitruimtevoorenna"/>
              <w:rPr>
                <w:rFonts w:ascii="Calibri" w:eastAsia="Times New Roman" w:hAnsi="Calibri" w:cs="Calibri"/>
                <w:b/>
                <w:bCs/>
                <w:lang w:eastAsia="de-DE"/>
              </w:rPr>
            </w:pPr>
            <w:r w:rsidRPr="00DB0589">
              <w:rPr>
                <w:rFonts w:ascii="Calibri" w:eastAsia="Times New Roman" w:hAnsi="Calibri" w:cs="Calibri"/>
                <w:b/>
                <w:bCs/>
                <w:lang w:eastAsia="de-DE"/>
              </w:rPr>
              <w:t>1</w:t>
            </w:r>
          </w:p>
        </w:tc>
        <w:tc>
          <w:tcPr>
            <w:tcW w:w="4110" w:type="dxa"/>
            <w:gridSpan w:val="2"/>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0" w:type="dxa"/>
            </w:tcMar>
            <w:vAlign w:val="center"/>
          </w:tcPr>
          <w:p w14:paraId="6248544A" w14:textId="77777777" w:rsidR="00DB0589" w:rsidRPr="00DB0589" w:rsidRDefault="00DB0589" w:rsidP="00DB0589">
            <w:pPr>
              <w:pStyle w:val="Standaardmetwitruimtevoorenna"/>
              <w:rPr>
                <w:rFonts w:ascii="Calibri" w:eastAsia="Times New Roman" w:hAnsi="Calibri" w:cs="Calibri"/>
                <w:lang w:eastAsia="de-DE"/>
              </w:rPr>
            </w:pPr>
          </w:p>
        </w:tc>
        <w:tc>
          <w:tcPr>
            <w:tcW w:w="3969" w:type="dxa"/>
            <w:gridSpan w:val="2"/>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0" w:type="dxa"/>
            </w:tcMar>
            <w:vAlign w:val="center"/>
          </w:tcPr>
          <w:p w14:paraId="0BD696D1" w14:textId="77777777" w:rsidR="00DB0589" w:rsidRPr="00DB0589" w:rsidRDefault="00DB0589" w:rsidP="00DB0589">
            <w:pPr>
              <w:pStyle w:val="Standaardmetwitruimtevoorenna"/>
              <w:rPr>
                <w:rFonts w:ascii="Calibri" w:eastAsia="Times New Roman" w:hAnsi="Calibri" w:cs="Calibri"/>
                <w:b/>
                <w:bCs/>
                <w:lang w:eastAsia="de-DE"/>
              </w:rPr>
            </w:pPr>
          </w:p>
        </w:tc>
      </w:tr>
      <w:tr w:rsidR="00DB0589" w:rsidRPr="00DB0589" w14:paraId="4D1CCAB4" w14:textId="77777777" w:rsidTr="008A5211">
        <w:trPr>
          <w:trHeight w:val="1191"/>
        </w:trPr>
        <w:tc>
          <w:tcPr>
            <w:tcW w:w="426" w:type="dxa"/>
            <w:tcBorders>
              <w:right w:val="single" w:sz="18" w:space="0" w:color="FFFFFF"/>
            </w:tcBorders>
            <w:tcMar>
              <w:top w:w="0" w:type="dxa"/>
              <w:left w:w="0" w:type="dxa"/>
              <w:bottom w:w="0" w:type="dxa"/>
              <w:right w:w="0" w:type="dxa"/>
            </w:tcMar>
          </w:tcPr>
          <w:p w14:paraId="278FFB62" w14:textId="77777777" w:rsidR="00DB0589" w:rsidRPr="00DB0589" w:rsidRDefault="00DB0589" w:rsidP="00DB0589">
            <w:pPr>
              <w:pStyle w:val="Standaardmetwitruimtevoorenna"/>
              <w:rPr>
                <w:rFonts w:ascii="Calibri" w:eastAsia="Times New Roman" w:hAnsi="Calibri" w:cs="Calibri"/>
                <w:b/>
                <w:bCs/>
                <w:lang w:eastAsia="de-DE"/>
              </w:rPr>
            </w:pPr>
            <w:r w:rsidRPr="00DB0589">
              <w:rPr>
                <w:rFonts w:ascii="Calibri" w:eastAsia="Times New Roman" w:hAnsi="Calibri" w:cs="Calibri"/>
                <w:b/>
                <w:bCs/>
                <w:lang w:eastAsia="de-DE"/>
              </w:rPr>
              <w:t>2</w:t>
            </w:r>
          </w:p>
        </w:tc>
        <w:tc>
          <w:tcPr>
            <w:tcW w:w="4110" w:type="dxa"/>
            <w:gridSpan w:val="2"/>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0" w:type="dxa"/>
            </w:tcMar>
            <w:vAlign w:val="center"/>
          </w:tcPr>
          <w:p w14:paraId="59AB9779" w14:textId="77777777" w:rsidR="00DB0589" w:rsidRPr="00DB0589" w:rsidRDefault="00DB0589" w:rsidP="00DB0589">
            <w:pPr>
              <w:pStyle w:val="Standaardmetwitruimtevoorenna"/>
              <w:rPr>
                <w:rFonts w:ascii="Calibri" w:eastAsia="Times New Roman" w:hAnsi="Calibri" w:cs="Calibri"/>
                <w:b/>
                <w:bCs/>
                <w:lang w:eastAsia="de-DE"/>
              </w:rPr>
            </w:pPr>
          </w:p>
        </w:tc>
        <w:tc>
          <w:tcPr>
            <w:tcW w:w="3969" w:type="dxa"/>
            <w:gridSpan w:val="2"/>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0" w:type="dxa"/>
            </w:tcMar>
            <w:vAlign w:val="center"/>
          </w:tcPr>
          <w:p w14:paraId="26DED1A1" w14:textId="77777777" w:rsidR="00DB0589" w:rsidRPr="00DB0589" w:rsidRDefault="00DB0589" w:rsidP="00DB0589">
            <w:pPr>
              <w:pStyle w:val="Standaardmetwitruimtevoorenna"/>
              <w:rPr>
                <w:rFonts w:ascii="Calibri" w:eastAsia="Times New Roman" w:hAnsi="Calibri" w:cs="Calibri"/>
                <w:b/>
                <w:bCs/>
                <w:lang w:eastAsia="de-DE"/>
              </w:rPr>
            </w:pPr>
          </w:p>
        </w:tc>
      </w:tr>
      <w:tr w:rsidR="00DB0589" w:rsidRPr="00DB0589" w14:paraId="467E9752" w14:textId="77777777" w:rsidTr="008A5211">
        <w:trPr>
          <w:trHeight w:val="1191"/>
        </w:trPr>
        <w:tc>
          <w:tcPr>
            <w:tcW w:w="426" w:type="dxa"/>
            <w:tcBorders>
              <w:right w:val="single" w:sz="18" w:space="0" w:color="FFFFFF"/>
            </w:tcBorders>
            <w:tcMar>
              <w:top w:w="0" w:type="dxa"/>
              <w:left w:w="0" w:type="dxa"/>
              <w:bottom w:w="0" w:type="dxa"/>
              <w:right w:w="0" w:type="dxa"/>
            </w:tcMar>
          </w:tcPr>
          <w:p w14:paraId="64994497" w14:textId="77777777" w:rsidR="00DB0589" w:rsidRPr="00DB0589" w:rsidRDefault="00DB0589" w:rsidP="00DB0589">
            <w:pPr>
              <w:pStyle w:val="Standaardmetwitruimtevoorenna"/>
              <w:rPr>
                <w:rFonts w:ascii="Calibri" w:eastAsia="Times New Roman" w:hAnsi="Calibri" w:cs="Calibri"/>
                <w:b/>
                <w:bCs/>
                <w:lang w:eastAsia="de-DE"/>
              </w:rPr>
            </w:pPr>
            <w:r w:rsidRPr="00DB0589">
              <w:rPr>
                <w:rFonts w:ascii="Calibri" w:eastAsia="Times New Roman" w:hAnsi="Calibri" w:cs="Calibri"/>
                <w:b/>
                <w:bCs/>
                <w:lang w:eastAsia="de-DE"/>
              </w:rPr>
              <w:t>3</w:t>
            </w:r>
          </w:p>
        </w:tc>
        <w:tc>
          <w:tcPr>
            <w:tcW w:w="4110" w:type="dxa"/>
            <w:gridSpan w:val="2"/>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0" w:type="dxa"/>
            </w:tcMar>
            <w:vAlign w:val="center"/>
          </w:tcPr>
          <w:p w14:paraId="66E92F97" w14:textId="77777777" w:rsidR="00DB0589" w:rsidRPr="00DB0589" w:rsidRDefault="00DB0589" w:rsidP="00DB0589">
            <w:pPr>
              <w:pStyle w:val="Standaardmetwitruimtevoorenna"/>
              <w:rPr>
                <w:rFonts w:ascii="Calibri" w:eastAsia="Times New Roman" w:hAnsi="Calibri" w:cs="Calibri"/>
                <w:b/>
                <w:bCs/>
                <w:lang w:eastAsia="de-DE"/>
              </w:rPr>
            </w:pPr>
          </w:p>
        </w:tc>
        <w:tc>
          <w:tcPr>
            <w:tcW w:w="3969" w:type="dxa"/>
            <w:gridSpan w:val="2"/>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0" w:type="dxa"/>
            </w:tcMar>
            <w:vAlign w:val="center"/>
          </w:tcPr>
          <w:p w14:paraId="1AD3B2C9" w14:textId="77777777" w:rsidR="00DB0589" w:rsidRPr="00DB0589" w:rsidRDefault="00DB0589" w:rsidP="00DB0589">
            <w:pPr>
              <w:pStyle w:val="Standaardmetwitruimtevoorenna"/>
              <w:rPr>
                <w:rFonts w:ascii="Calibri" w:eastAsia="Times New Roman" w:hAnsi="Calibri" w:cs="Calibri"/>
                <w:b/>
                <w:bCs/>
                <w:lang w:eastAsia="de-DE"/>
              </w:rPr>
            </w:pPr>
          </w:p>
        </w:tc>
      </w:tr>
      <w:tr w:rsidR="00DB0589" w:rsidRPr="00DB0589" w14:paraId="0DFC44FD" w14:textId="77777777" w:rsidTr="008A5211">
        <w:trPr>
          <w:trHeight w:val="1191"/>
        </w:trPr>
        <w:tc>
          <w:tcPr>
            <w:tcW w:w="426" w:type="dxa"/>
            <w:tcBorders>
              <w:right w:val="single" w:sz="18" w:space="0" w:color="FFFFFF"/>
            </w:tcBorders>
            <w:tcMar>
              <w:top w:w="0" w:type="dxa"/>
              <w:left w:w="0" w:type="dxa"/>
              <w:bottom w:w="0" w:type="dxa"/>
              <w:right w:w="0" w:type="dxa"/>
            </w:tcMar>
          </w:tcPr>
          <w:p w14:paraId="017FF784" w14:textId="77777777" w:rsidR="00DB0589" w:rsidRPr="00DB0589" w:rsidRDefault="00DB0589" w:rsidP="00DB0589">
            <w:pPr>
              <w:pStyle w:val="Standaardmetwitruimtevoorenna"/>
              <w:rPr>
                <w:rFonts w:ascii="Calibri" w:eastAsia="Times New Roman" w:hAnsi="Calibri" w:cs="Calibri"/>
                <w:b/>
                <w:bCs/>
                <w:lang w:eastAsia="de-DE"/>
              </w:rPr>
            </w:pPr>
            <w:r w:rsidRPr="00DB0589">
              <w:rPr>
                <w:rFonts w:ascii="Calibri" w:eastAsia="Times New Roman" w:hAnsi="Calibri" w:cs="Calibri"/>
                <w:b/>
                <w:bCs/>
                <w:lang w:eastAsia="de-DE"/>
              </w:rPr>
              <w:t>4</w:t>
            </w:r>
          </w:p>
        </w:tc>
        <w:tc>
          <w:tcPr>
            <w:tcW w:w="4110" w:type="dxa"/>
            <w:gridSpan w:val="2"/>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0" w:type="dxa"/>
            </w:tcMar>
            <w:vAlign w:val="center"/>
          </w:tcPr>
          <w:p w14:paraId="25472473" w14:textId="77777777" w:rsidR="00DB0589" w:rsidRPr="00DB0589" w:rsidRDefault="00DB0589" w:rsidP="00DB0589">
            <w:pPr>
              <w:pStyle w:val="Standaardmetwitruimtevoorenna"/>
              <w:rPr>
                <w:rFonts w:ascii="Calibri" w:eastAsia="Times New Roman" w:hAnsi="Calibri" w:cs="Calibri"/>
                <w:b/>
                <w:bCs/>
                <w:lang w:eastAsia="de-DE"/>
              </w:rPr>
            </w:pPr>
          </w:p>
        </w:tc>
        <w:tc>
          <w:tcPr>
            <w:tcW w:w="3969" w:type="dxa"/>
            <w:gridSpan w:val="2"/>
            <w:tcBorders>
              <w:top w:val="single" w:sz="18" w:space="0" w:color="FFFFFF"/>
              <w:left w:val="single" w:sz="18" w:space="0" w:color="FFFFFF"/>
              <w:bottom w:val="single" w:sz="18" w:space="0" w:color="FFFFFF"/>
              <w:right w:val="single" w:sz="18" w:space="0" w:color="FFFFFF"/>
            </w:tcBorders>
            <w:shd w:val="clear" w:color="auto" w:fill="D9D9D9"/>
            <w:tcMar>
              <w:top w:w="0" w:type="dxa"/>
              <w:left w:w="0" w:type="dxa"/>
              <w:bottom w:w="0" w:type="dxa"/>
              <w:right w:w="0" w:type="dxa"/>
            </w:tcMar>
            <w:vAlign w:val="center"/>
          </w:tcPr>
          <w:p w14:paraId="354E0AAC" w14:textId="77777777" w:rsidR="00DB0589" w:rsidRPr="00DB0589" w:rsidRDefault="00DB0589" w:rsidP="00DB0589">
            <w:pPr>
              <w:pStyle w:val="Standaardmetwitruimtevoorenna"/>
              <w:rPr>
                <w:rFonts w:ascii="Calibri" w:eastAsia="Times New Roman" w:hAnsi="Calibri" w:cs="Calibri"/>
                <w:b/>
                <w:bCs/>
                <w:lang w:eastAsia="de-DE"/>
              </w:rPr>
            </w:pPr>
          </w:p>
        </w:tc>
      </w:tr>
    </w:tbl>
    <w:p w14:paraId="6B597481" w14:textId="77777777" w:rsidR="0096628C" w:rsidRPr="0096628C" w:rsidRDefault="0096628C" w:rsidP="00DB0589">
      <w:pPr>
        <w:pStyle w:val="Standaardmetwitruimtevoorenna"/>
        <w:rPr>
          <w:rFonts w:ascii="Calibri" w:eastAsia="Times New Roman" w:hAnsi="Calibri" w:cs="Calibri"/>
          <w:lang w:eastAsia="de-DE"/>
        </w:rPr>
      </w:pPr>
    </w:p>
    <w:p w14:paraId="213B3F23" w14:textId="77777777" w:rsidR="0096628C" w:rsidRDefault="0096628C">
      <w:pPr>
        <w:spacing w:after="200" w:line="276" w:lineRule="auto"/>
        <w:rPr>
          <w:rFonts w:ascii="Calibri" w:eastAsia="Times New Roman" w:hAnsi="Calibri" w:cs="Calibri"/>
          <w:b/>
          <w:bCs/>
          <w:lang w:eastAsia="de-DE"/>
        </w:rPr>
      </w:pPr>
      <w:r>
        <w:rPr>
          <w:rFonts w:ascii="Calibri" w:eastAsia="Times New Roman" w:hAnsi="Calibri" w:cs="Calibri"/>
          <w:b/>
          <w:bCs/>
          <w:lang w:eastAsia="de-DE"/>
        </w:rPr>
        <w:br w:type="page"/>
      </w:r>
    </w:p>
    <w:p w14:paraId="738C9628" w14:textId="3E1E4AC4" w:rsidR="00DB0589" w:rsidRPr="00DB0589" w:rsidRDefault="00DB0589" w:rsidP="006B2C23">
      <w:pPr>
        <w:pStyle w:val="Kop2zwart"/>
        <w:numPr>
          <w:ilvl w:val="0"/>
          <w:numId w:val="12"/>
        </w:numPr>
        <w:rPr>
          <w:lang w:eastAsia="de-DE"/>
        </w:rPr>
      </w:pPr>
      <w:r w:rsidRPr="00DB0589">
        <w:rPr>
          <w:lang w:eastAsia="de-DE"/>
        </w:rPr>
        <w:lastRenderedPageBreak/>
        <w:t>Toelichting</w:t>
      </w:r>
    </w:p>
    <w:p w14:paraId="73697E6B"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Met dit formulier kan een politieke groepering (partij) een aanduiding (naam) laten registreren. De aanduiding komt bij gemeenteraadsverkiezingen boven de kandidatenlijst en op het stembiljet te staan.</w:t>
      </w:r>
    </w:p>
    <w:p w14:paraId="3123B719" w14:textId="77777777" w:rsidR="00DB0589" w:rsidRPr="00DB0589" w:rsidRDefault="00DB0589" w:rsidP="00850A7B">
      <w:pPr>
        <w:pStyle w:val="Kop2zwart"/>
        <w:rPr>
          <w:lang w:eastAsia="de-DE"/>
        </w:rPr>
      </w:pPr>
      <w:r w:rsidRPr="00DB0589">
        <w:rPr>
          <w:lang w:eastAsia="de-DE"/>
        </w:rPr>
        <w:t>Waarom registreren?</w:t>
      </w:r>
    </w:p>
    <w:p w14:paraId="42340709"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 xml:space="preserve">Na registratie kan de (plaatsvervangend) gemachtigde de </w:t>
      </w:r>
      <w:proofErr w:type="spellStart"/>
      <w:r w:rsidRPr="00DB0589">
        <w:rPr>
          <w:rFonts w:ascii="Calibri" w:eastAsia="Times New Roman" w:hAnsi="Calibri" w:cs="Calibri"/>
          <w:lang w:eastAsia="de-DE"/>
        </w:rPr>
        <w:t>lijstinleveraar</w:t>
      </w:r>
      <w:proofErr w:type="spellEnd"/>
      <w:r w:rsidRPr="00DB0589">
        <w:rPr>
          <w:rFonts w:ascii="Calibri" w:eastAsia="Times New Roman" w:hAnsi="Calibri" w:cs="Calibri"/>
          <w:lang w:eastAsia="de-DE"/>
        </w:rPr>
        <w:t xml:space="preserve"> toestemming geven de aanduiding van uw groepering boven de kandidatenlijst zetten.</w:t>
      </w:r>
    </w:p>
    <w:p w14:paraId="253247FB" w14:textId="77777777" w:rsidR="00DB0589" w:rsidRPr="00DB0589" w:rsidRDefault="00DB0589" w:rsidP="00850A7B">
      <w:pPr>
        <w:pStyle w:val="Kop2zwart"/>
        <w:rPr>
          <w:lang w:eastAsia="de-DE"/>
        </w:rPr>
      </w:pPr>
      <w:r w:rsidRPr="00DB0589">
        <w:rPr>
          <w:lang w:eastAsia="de-DE"/>
        </w:rPr>
        <w:t>Registratie niet verplicht</w:t>
      </w:r>
    </w:p>
    <w:p w14:paraId="15001C56"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U hoeft geen aanduiding te laten registreren. Zonder registratie doet uw groepering mee met een blanco lijst. Er staat dan alleen een nummer boven de kandidatenlijst en op het stembiljet.</w:t>
      </w:r>
    </w:p>
    <w:p w14:paraId="37E6C295" w14:textId="77777777" w:rsidR="00DB0589" w:rsidRPr="00DB0589" w:rsidRDefault="00DB0589" w:rsidP="00B91A3D">
      <w:pPr>
        <w:pStyle w:val="Kop2zwart"/>
        <w:rPr>
          <w:lang w:eastAsia="de-DE"/>
        </w:rPr>
      </w:pPr>
      <w:r w:rsidRPr="00DB0589">
        <w:rPr>
          <w:lang w:eastAsia="de-DE"/>
        </w:rPr>
        <w:t>Deadlines en vereisten</w:t>
      </w:r>
    </w:p>
    <w:p w14:paraId="2AC39FBA"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Zorg dat het centraal stembureau uw registratieverzoek uiterlijk op 21 december 2026 ontvangt. Dat is 42 dagen voordat u de kandidatenlijst inlevert. Ook de waarborgsom moet op die dag binnen zijn. Uw verzoek moet volledig zijn, inclusief bijlagen, en de betaling op tijd. Anders wordt het niet behandeld voor de aankomende verkiezing.</w:t>
      </w:r>
    </w:p>
    <w:p w14:paraId="243C069F" w14:textId="77777777" w:rsidR="00DB0589" w:rsidRDefault="00DB0589" w:rsidP="00B91A3D">
      <w:pPr>
        <w:pStyle w:val="Kop2zwart"/>
        <w:rPr>
          <w:lang w:eastAsia="de-DE"/>
        </w:rPr>
      </w:pPr>
      <w:r w:rsidRPr="00DB0589">
        <w:rPr>
          <w:lang w:eastAsia="de-DE"/>
        </w:rPr>
        <w:t>Versturen</w:t>
      </w:r>
    </w:p>
    <w:p w14:paraId="7A3FCA0B" w14:textId="77777777" w:rsidR="0008473D" w:rsidRPr="00460D5B" w:rsidRDefault="0008473D" w:rsidP="00F531CE">
      <w:pPr>
        <w:pStyle w:val="Standaardmetwitruimtevoorenna"/>
        <w:rPr>
          <w:rFonts w:ascii="Calibri" w:eastAsia="Times New Roman" w:hAnsi="Calibri" w:cs="Calibri"/>
          <w:lang w:eastAsia="de-DE"/>
        </w:rPr>
      </w:pPr>
      <w:r w:rsidRPr="00460D5B">
        <w:rPr>
          <w:rFonts w:ascii="Calibri" w:eastAsia="Times New Roman" w:hAnsi="Calibri" w:cs="Calibri"/>
          <w:lang w:eastAsia="de-DE"/>
        </w:rPr>
        <w:t>Centraal stembureau van waterschap Vechtstromen</w:t>
      </w:r>
    </w:p>
    <w:p w14:paraId="7C370160" w14:textId="77777777" w:rsidR="0008473D" w:rsidRPr="00F531CE" w:rsidRDefault="0008473D" w:rsidP="00F531CE">
      <w:pPr>
        <w:pStyle w:val="Standaardmetwitruimtevoorenna"/>
        <w:rPr>
          <w:rFonts w:ascii="Calibri" w:eastAsia="Times New Roman" w:hAnsi="Calibri" w:cs="Calibri"/>
          <w:lang w:val="en-US" w:eastAsia="de-DE"/>
        </w:rPr>
      </w:pPr>
      <w:r w:rsidRPr="00F531CE">
        <w:rPr>
          <w:rFonts w:ascii="Calibri" w:eastAsia="Times New Roman" w:hAnsi="Calibri" w:cs="Calibri"/>
          <w:lang w:val="en-US" w:eastAsia="de-DE"/>
        </w:rPr>
        <w:t>Postbus 5006</w:t>
      </w:r>
    </w:p>
    <w:p w14:paraId="653CC9F7" w14:textId="77777777" w:rsidR="0008473D" w:rsidRPr="00F531CE" w:rsidRDefault="0008473D" w:rsidP="00F531CE">
      <w:pPr>
        <w:pStyle w:val="Standaardmetwitruimtevoorenna"/>
        <w:rPr>
          <w:rFonts w:ascii="Calibri" w:eastAsia="Times New Roman" w:hAnsi="Calibri" w:cs="Calibri"/>
          <w:lang w:val="en-US" w:eastAsia="de-DE"/>
        </w:rPr>
      </w:pPr>
      <w:r w:rsidRPr="00F531CE">
        <w:rPr>
          <w:rFonts w:ascii="Calibri" w:eastAsia="Times New Roman" w:hAnsi="Calibri" w:cs="Calibri"/>
          <w:lang w:val="en-US" w:eastAsia="de-DE"/>
        </w:rPr>
        <w:t>7600 GA ALMELO</w:t>
      </w:r>
    </w:p>
    <w:p w14:paraId="681CFFF0" w14:textId="77777777" w:rsidR="0008473D" w:rsidRPr="00F531CE" w:rsidRDefault="0008473D" w:rsidP="00F531CE">
      <w:pPr>
        <w:pStyle w:val="Standaardmetwitruimtevoorenna"/>
        <w:rPr>
          <w:rFonts w:ascii="Calibri" w:eastAsia="Times New Roman" w:hAnsi="Calibri" w:cs="Calibri"/>
          <w:lang w:val="en-US" w:eastAsia="de-DE"/>
        </w:rPr>
      </w:pPr>
      <w:r w:rsidRPr="00F531CE">
        <w:rPr>
          <w:rFonts w:ascii="Calibri" w:eastAsia="Times New Roman" w:hAnsi="Calibri" w:cs="Calibri"/>
          <w:lang w:val="en-US" w:eastAsia="de-DE"/>
        </w:rPr>
        <w:t>Of per e-mail aan:</w:t>
      </w:r>
      <w:r>
        <w:fldChar w:fldCharType="begin"/>
      </w:r>
      <w:r w:rsidRPr="00460D5B">
        <w:rPr>
          <w:lang w:val="en-US"/>
        </w:rPr>
        <w:instrText>HYPERLINK "mailto:verkiezingen@vechtstromen.nl"</w:instrText>
      </w:r>
      <w:r>
        <w:fldChar w:fldCharType="separate"/>
      </w:r>
      <w:r w:rsidRPr="00F531CE">
        <w:rPr>
          <w:rFonts w:ascii="Calibri" w:eastAsia="Times New Roman" w:hAnsi="Calibri" w:cs="Calibri"/>
          <w:lang w:val="en-US" w:eastAsia="de-DE"/>
        </w:rPr>
        <w:t>verkiezingen@vechtstromen.nl</w:t>
      </w:r>
      <w:r>
        <w:fldChar w:fldCharType="end"/>
      </w:r>
    </w:p>
    <w:p w14:paraId="4A8358E1" w14:textId="77777777" w:rsidR="00DB0589" w:rsidRPr="00DB0589" w:rsidRDefault="00DB0589" w:rsidP="00F531CE">
      <w:pPr>
        <w:pStyle w:val="Kop2zwart"/>
        <w:rPr>
          <w:lang w:eastAsia="de-DE"/>
        </w:rPr>
      </w:pPr>
      <w:r w:rsidRPr="00DB0589">
        <w:rPr>
          <w:lang w:eastAsia="de-DE"/>
        </w:rPr>
        <w:t>Waarborgsom</w:t>
      </w:r>
    </w:p>
    <w:p w14:paraId="2BF5914C"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De waarborgsom voor registratie is 225 euro.</w:t>
      </w:r>
    </w:p>
    <w:p w14:paraId="06D3D71F"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U krijgt de waarborgsom terug als u een geldige kandidatenlijst inlevert bij de eerstvolgende verkiezing. Het geld wordt teruggestort op dezelfde rekening waarvan deze is betaald.</w:t>
      </w:r>
    </w:p>
    <w:p w14:paraId="2E24D061" w14:textId="77777777" w:rsidR="00DB0589" w:rsidRPr="00DB0589" w:rsidRDefault="00DB0589" w:rsidP="00DB0589">
      <w:pPr>
        <w:pStyle w:val="Standaardmetwitruimtevoorenna"/>
        <w:rPr>
          <w:rFonts w:ascii="Calibri" w:eastAsia="Times New Roman" w:hAnsi="Calibri" w:cs="Calibri"/>
          <w:b/>
          <w:bCs/>
          <w:lang w:eastAsia="de-DE"/>
        </w:rPr>
      </w:pPr>
      <w:r w:rsidRPr="00DB0589">
        <w:rPr>
          <w:rFonts w:ascii="Calibri" w:eastAsia="Times New Roman" w:hAnsi="Calibri" w:cs="Calibri"/>
          <w:b/>
          <w:bCs/>
          <w:lang w:eastAsia="de-DE"/>
        </w:rPr>
        <w:t>Overmaken</w:t>
      </w:r>
    </w:p>
    <w:p w14:paraId="3EC57C24" w14:textId="39383D95" w:rsidR="002C2F5B" w:rsidRDefault="002C2F5B" w:rsidP="0010401C">
      <w:pPr>
        <w:pStyle w:val="Standaardmetwitruimtevoorenna"/>
        <w:rPr>
          <w:rFonts w:ascii="Calibri" w:eastAsia="Times New Roman" w:hAnsi="Calibri" w:cs="Calibri"/>
          <w:lang w:eastAsia="de-DE"/>
        </w:rPr>
      </w:pPr>
      <w:r w:rsidRPr="00DB0589">
        <w:rPr>
          <w:rFonts w:ascii="Calibri" w:eastAsia="Times New Roman" w:hAnsi="Calibri" w:cs="Calibri"/>
          <w:lang w:eastAsia="de-DE"/>
        </w:rPr>
        <w:t>Maak de waarborgsom van € 225 over naar:</w:t>
      </w:r>
    </w:p>
    <w:p w14:paraId="69047B7B" w14:textId="362EDC48" w:rsidR="0010401C" w:rsidRPr="0010401C" w:rsidRDefault="0010401C" w:rsidP="0010401C">
      <w:pPr>
        <w:pStyle w:val="Standaardmetwitruimtevoorenna"/>
        <w:rPr>
          <w:rFonts w:ascii="Calibri" w:eastAsia="Times New Roman" w:hAnsi="Calibri" w:cs="Calibri"/>
          <w:lang w:eastAsia="de-DE"/>
        </w:rPr>
      </w:pPr>
      <w:r w:rsidRPr="0010401C">
        <w:rPr>
          <w:rFonts w:ascii="Calibri" w:eastAsia="Times New Roman" w:hAnsi="Calibri" w:cs="Calibri"/>
          <w:lang w:eastAsia="de-DE"/>
        </w:rPr>
        <w:t>Nederlandse Waterschapsbank (NWB)</w:t>
      </w:r>
    </w:p>
    <w:p w14:paraId="6C021F9B" w14:textId="77777777" w:rsidR="0010401C" w:rsidRPr="0010401C" w:rsidRDefault="0010401C" w:rsidP="0010401C">
      <w:pPr>
        <w:pStyle w:val="Standaardmetwitruimtevoorenna"/>
        <w:rPr>
          <w:rFonts w:ascii="Calibri" w:eastAsia="Times New Roman" w:hAnsi="Calibri" w:cs="Calibri"/>
          <w:lang w:eastAsia="de-DE"/>
        </w:rPr>
      </w:pPr>
      <w:r w:rsidRPr="0010401C">
        <w:rPr>
          <w:rFonts w:ascii="Calibri" w:eastAsia="Times New Roman" w:hAnsi="Calibri" w:cs="Calibri"/>
          <w:lang w:eastAsia="de-DE"/>
        </w:rPr>
        <w:t>Rekeningnummer NL44 NWAB 0636 7560 17</w:t>
      </w:r>
    </w:p>
    <w:p w14:paraId="28837C2A" w14:textId="77777777" w:rsidR="0010401C" w:rsidRPr="0010401C" w:rsidRDefault="0010401C" w:rsidP="0010401C">
      <w:pPr>
        <w:pStyle w:val="Standaardmetwitruimtevoorenna"/>
        <w:rPr>
          <w:rFonts w:ascii="Calibri" w:eastAsia="Times New Roman" w:hAnsi="Calibri" w:cs="Calibri"/>
          <w:lang w:eastAsia="de-DE"/>
        </w:rPr>
      </w:pPr>
      <w:r w:rsidRPr="0010401C">
        <w:rPr>
          <w:rFonts w:ascii="Calibri" w:eastAsia="Times New Roman" w:hAnsi="Calibri" w:cs="Calibri"/>
          <w:lang w:eastAsia="de-DE"/>
        </w:rPr>
        <w:t>t.n.v. waterschap Vechtstromen</w:t>
      </w:r>
    </w:p>
    <w:p w14:paraId="59FDB5AF" w14:textId="2B883D92" w:rsidR="0010401C" w:rsidRDefault="0010401C" w:rsidP="0010401C">
      <w:pPr>
        <w:pStyle w:val="Standaardmetwitruimtevoorenna"/>
        <w:rPr>
          <w:rFonts w:ascii="Calibri" w:eastAsia="Times New Roman" w:hAnsi="Calibri" w:cs="Calibri"/>
          <w:lang w:eastAsia="de-DE"/>
        </w:rPr>
      </w:pPr>
      <w:r w:rsidRPr="0010401C">
        <w:rPr>
          <w:rFonts w:ascii="Calibri" w:eastAsia="Times New Roman" w:hAnsi="Calibri" w:cs="Calibri"/>
          <w:lang w:eastAsia="de-DE"/>
        </w:rPr>
        <w:t>Onder vermelding van: 'Waarborgsom registratie waterschapsverkiezing' en de naam van de partij.</w:t>
      </w:r>
    </w:p>
    <w:p w14:paraId="687DA70E" w14:textId="77777777" w:rsidR="00DB0589" w:rsidRPr="00DB0589" w:rsidRDefault="00DB0589" w:rsidP="002C2F5B">
      <w:pPr>
        <w:pStyle w:val="Kop2zwart"/>
        <w:rPr>
          <w:lang w:eastAsia="de-DE"/>
        </w:rPr>
      </w:pPr>
      <w:r w:rsidRPr="00DB0589">
        <w:rPr>
          <w:lang w:eastAsia="de-DE"/>
        </w:rPr>
        <w:lastRenderedPageBreak/>
        <w:t>Beoordeling door het CSB</w:t>
      </w:r>
    </w:p>
    <w:p w14:paraId="377EC3EA" w14:textId="77777777" w:rsidR="00DB0589" w:rsidRP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 xml:space="preserve">Het CSB controleert of de partijnaam voldoet aan de regels. U krijgt een bevestiging met de verwachte beslistermijn. De beslissing wordt ook gepubliceerd in het </w:t>
      </w:r>
      <w:proofErr w:type="spellStart"/>
      <w:r w:rsidRPr="00DB0589">
        <w:rPr>
          <w:rFonts w:ascii="Calibri" w:eastAsia="Times New Roman" w:hAnsi="Calibri" w:cs="Calibri"/>
          <w:lang w:eastAsia="de-DE"/>
        </w:rPr>
        <w:t>waterschapsblad</w:t>
      </w:r>
      <w:proofErr w:type="spellEnd"/>
      <w:r w:rsidRPr="00DB0589">
        <w:rPr>
          <w:rFonts w:ascii="Calibri" w:eastAsia="Times New Roman" w:hAnsi="Calibri" w:cs="Calibri"/>
          <w:lang w:eastAsia="de-DE"/>
        </w:rPr>
        <w:t>.</w:t>
      </w:r>
    </w:p>
    <w:p w14:paraId="3D1D3B86" w14:textId="77777777" w:rsidR="00DB0589" w:rsidRPr="00DB0589" w:rsidRDefault="00DB0589" w:rsidP="0089133B">
      <w:pPr>
        <w:pStyle w:val="Kop2zwart"/>
        <w:rPr>
          <w:lang w:eastAsia="de-DE"/>
        </w:rPr>
      </w:pPr>
      <w:r w:rsidRPr="00DB0589">
        <w:rPr>
          <w:lang w:eastAsia="de-DE"/>
        </w:rPr>
        <w:t>Redenen voor afwijzing</w:t>
      </w:r>
    </w:p>
    <w:p w14:paraId="25815009" w14:textId="77777777" w:rsidR="00DB0589" w:rsidRPr="00DB0589" w:rsidRDefault="00DB0589" w:rsidP="006B2C23">
      <w:pPr>
        <w:pStyle w:val="Standaardmetwitruimtevoorenna"/>
        <w:numPr>
          <w:ilvl w:val="0"/>
          <w:numId w:val="7"/>
        </w:numPr>
        <w:rPr>
          <w:rFonts w:ascii="Calibri" w:eastAsia="Times New Roman" w:hAnsi="Calibri" w:cs="Calibri"/>
          <w:lang w:eastAsia="de-DE"/>
        </w:rPr>
      </w:pPr>
      <w:r w:rsidRPr="00DB0589">
        <w:rPr>
          <w:rFonts w:ascii="Calibri" w:eastAsia="Times New Roman" w:hAnsi="Calibri" w:cs="Calibri"/>
          <w:lang w:eastAsia="de-DE"/>
        </w:rPr>
        <w:t>In strijd met de openbare orde.</w:t>
      </w:r>
    </w:p>
    <w:p w14:paraId="6CE82044" w14:textId="77777777" w:rsidR="00DB0589" w:rsidRPr="00DB0589" w:rsidRDefault="00DB0589" w:rsidP="006B2C23">
      <w:pPr>
        <w:pStyle w:val="Standaardmetwitruimtevoorenna"/>
        <w:numPr>
          <w:ilvl w:val="0"/>
          <w:numId w:val="7"/>
        </w:numPr>
        <w:rPr>
          <w:rFonts w:ascii="Calibri" w:eastAsia="Times New Roman" w:hAnsi="Calibri" w:cs="Calibri"/>
          <w:lang w:eastAsia="de-DE"/>
        </w:rPr>
      </w:pPr>
      <w:r w:rsidRPr="00DB0589">
        <w:rPr>
          <w:rFonts w:ascii="Calibri" w:eastAsia="Times New Roman" w:hAnsi="Calibri" w:cs="Calibri"/>
          <w:lang w:eastAsia="de-DE"/>
        </w:rPr>
        <w:t>Lijkt te veel op een andere geregistreerde aanduiding of registratieverzoek, wat verwarrend is.</w:t>
      </w:r>
    </w:p>
    <w:p w14:paraId="202AB6FC" w14:textId="77777777" w:rsidR="00DB0589" w:rsidRPr="00DB0589" w:rsidRDefault="00DB0589" w:rsidP="006B2C23">
      <w:pPr>
        <w:pStyle w:val="Standaardmetwitruimtevoorenna"/>
        <w:numPr>
          <w:ilvl w:val="0"/>
          <w:numId w:val="7"/>
        </w:numPr>
        <w:rPr>
          <w:rFonts w:ascii="Calibri" w:eastAsia="Times New Roman" w:hAnsi="Calibri" w:cs="Calibri"/>
          <w:lang w:eastAsia="de-DE"/>
        </w:rPr>
      </w:pPr>
      <w:r w:rsidRPr="00DB0589">
        <w:rPr>
          <w:rFonts w:ascii="Calibri" w:eastAsia="Times New Roman" w:hAnsi="Calibri" w:cs="Calibri"/>
          <w:lang w:eastAsia="de-DE"/>
        </w:rPr>
        <w:t>Misleidend voor kiezers.</w:t>
      </w:r>
    </w:p>
    <w:p w14:paraId="21BA92C7" w14:textId="77777777" w:rsidR="00DB0589" w:rsidRPr="00DB0589" w:rsidRDefault="00DB0589" w:rsidP="006B2C23">
      <w:pPr>
        <w:pStyle w:val="Standaardmetwitruimtevoorenna"/>
        <w:numPr>
          <w:ilvl w:val="0"/>
          <w:numId w:val="7"/>
        </w:numPr>
        <w:rPr>
          <w:rFonts w:ascii="Calibri" w:eastAsia="Times New Roman" w:hAnsi="Calibri" w:cs="Calibri"/>
          <w:lang w:eastAsia="de-DE"/>
        </w:rPr>
      </w:pPr>
      <w:r w:rsidRPr="00DB0589">
        <w:rPr>
          <w:rFonts w:ascii="Calibri" w:eastAsia="Times New Roman" w:hAnsi="Calibri" w:cs="Calibri"/>
          <w:lang w:eastAsia="de-DE"/>
        </w:rPr>
        <w:t>Meer dan 35 tekens.</w:t>
      </w:r>
    </w:p>
    <w:p w14:paraId="0D9D9CBC" w14:textId="77777777" w:rsidR="00DB0589" w:rsidRPr="00DB0589" w:rsidRDefault="00DB0589" w:rsidP="006B2C23">
      <w:pPr>
        <w:pStyle w:val="Standaardmetwitruimtevoorenna"/>
        <w:numPr>
          <w:ilvl w:val="0"/>
          <w:numId w:val="7"/>
        </w:numPr>
        <w:rPr>
          <w:rFonts w:ascii="Calibri" w:eastAsia="Times New Roman" w:hAnsi="Calibri" w:cs="Calibri"/>
          <w:lang w:eastAsia="de-DE"/>
        </w:rPr>
      </w:pPr>
      <w:r w:rsidRPr="00DB0589">
        <w:rPr>
          <w:rFonts w:ascii="Calibri" w:eastAsia="Times New Roman" w:hAnsi="Calibri" w:cs="Calibri"/>
          <w:lang w:eastAsia="de-DE"/>
        </w:rPr>
        <w:t>Naam is (grotendeels) hetzelfde als een verboden organisatie.</w:t>
      </w:r>
    </w:p>
    <w:p w14:paraId="729293DD" w14:textId="77777777" w:rsidR="00DB0589" w:rsidRPr="00DB0589" w:rsidRDefault="00DB0589" w:rsidP="006B2C23">
      <w:pPr>
        <w:pStyle w:val="Standaardmetwitruimtevoorenna"/>
        <w:numPr>
          <w:ilvl w:val="0"/>
          <w:numId w:val="7"/>
        </w:numPr>
        <w:rPr>
          <w:rFonts w:ascii="Calibri" w:eastAsia="Times New Roman" w:hAnsi="Calibri" w:cs="Calibri"/>
          <w:lang w:eastAsia="de-DE"/>
        </w:rPr>
      </w:pPr>
      <w:bookmarkStart w:id="4" w:name="_Hlk194563813"/>
      <w:r w:rsidRPr="00DB0589">
        <w:rPr>
          <w:rFonts w:ascii="Calibri" w:eastAsia="Times New Roman" w:hAnsi="Calibri" w:cs="Calibri"/>
          <w:lang w:eastAsia="de-DE"/>
        </w:rPr>
        <w:t>Een ander verzoek met dezelfde aanduiding kwam eerder binnen (zelfs op dezelfde dag).</w:t>
      </w:r>
    </w:p>
    <w:bookmarkEnd w:id="4"/>
    <w:p w14:paraId="288425AE" w14:textId="77777777" w:rsidR="00DB0589" w:rsidRPr="00DB0589" w:rsidRDefault="00DB0589" w:rsidP="0089133B">
      <w:pPr>
        <w:pStyle w:val="Kop2zwart"/>
        <w:rPr>
          <w:lang w:eastAsia="de-DE"/>
        </w:rPr>
      </w:pPr>
      <w:r w:rsidRPr="00DB0589">
        <w:rPr>
          <w:lang w:eastAsia="de-DE"/>
        </w:rPr>
        <w:t>Publicatie van gegevens</w:t>
      </w:r>
    </w:p>
    <w:p w14:paraId="70A63C2E" w14:textId="77777777" w:rsidR="00DB0589" w:rsidRDefault="00DB0589" w:rsidP="00DB0589">
      <w:pPr>
        <w:pStyle w:val="Standaardmetwitruimtevoorenna"/>
        <w:rPr>
          <w:rFonts w:ascii="Calibri" w:eastAsia="Times New Roman" w:hAnsi="Calibri" w:cs="Calibri"/>
          <w:lang w:eastAsia="de-DE"/>
        </w:rPr>
      </w:pPr>
      <w:r w:rsidRPr="00DB0589">
        <w:rPr>
          <w:rFonts w:ascii="Calibri" w:eastAsia="Times New Roman" w:hAnsi="Calibri" w:cs="Calibri"/>
          <w:lang w:eastAsia="de-DE"/>
        </w:rPr>
        <w:t>Na goedkeuring wordt de aanduiding opgenomen in het register van het CSB. Hier worden ook contactgegevens vermeld (zoals telefoonnummer, e-mailadres en eventuele website).</w:t>
      </w:r>
    </w:p>
    <w:p w14:paraId="20980126" w14:textId="77777777" w:rsidR="00D83914" w:rsidRPr="00D83914" w:rsidRDefault="00D83914" w:rsidP="00D83914">
      <w:pPr>
        <w:rPr>
          <w:lang w:eastAsia="de-DE"/>
        </w:rPr>
      </w:pPr>
    </w:p>
    <w:sectPr w:rsidR="00D83914" w:rsidRPr="00D83914" w:rsidSect="00266273">
      <w:footerReference w:type="default" r:id="rId12"/>
      <w:pgSz w:w="11907" w:h="16839" w:code="9"/>
      <w:pgMar w:top="1701" w:right="851" w:bottom="1440" w:left="144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2E3BF" w14:textId="77777777" w:rsidR="00F24C64" w:rsidRDefault="00F24C64">
      <w:pPr>
        <w:spacing w:line="240" w:lineRule="auto"/>
      </w:pPr>
      <w:r>
        <w:separator/>
      </w:r>
    </w:p>
  </w:endnote>
  <w:endnote w:type="continuationSeparator" w:id="0">
    <w:p w14:paraId="6C88FC5E" w14:textId="77777777" w:rsidR="00F24C64" w:rsidRDefault="00F24C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pace Grotesk">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DM Sans Regular">
    <w:charset w:val="00"/>
    <w:family w:val="roman"/>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454064"/>
      <w:docPartObj>
        <w:docPartGallery w:val="Page Numbers (Bottom of Page)"/>
        <w:docPartUnique/>
      </w:docPartObj>
    </w:sdtPr>
    <w:sdtEndPr>
      <w:rPr>
        <w:sz w:val="18"/>
        <w:szCs w:val="18"/>
      </w:rPr>
    </w:sdtEndPr>
    <w:sdtContent>
      <w:p w14:paraId="023EFC83" w14:textId="77777777" w:rsidR="003314E3" w:rsidRPr="003314E3" w:rsidRDefault="00386732">
        <w:pPr>
          <w:pStyle w:val="Voettekst"/>
          <w:jc w:val="right"/>
          <w:rPr>
            <w:sz w:val="18"/>
            <w:szCs w:val="18"/>
          </w:rPr>
        </w:pPr>
        <w:r w:rsidRPr="003314E3">
          <w:rPr>
            <w:sz w:val="18"/>
            <w:szCs w:val="18"/>
          </w:rPr>
          <w:fldChar w:fldCharType="begin"/>
        </w:r>
        <w:r w:rsidRPr="003314E3">
          <w:rPr>
            <w:sz w:val="18"/>
            <w:szCs w:val="18"/>
          </w:rPr>
          <w:instrText>PAGE   \* MERGEFORMAT</w:instrText>
        </w:r>
        <w:r w:rsidRPr="003314E3">
          <w:rPr>
            <w:sz w:val="18"/>
            <w:szCs w:val="18"/>
          </w:rPr>
          <w:fldChar w:fldCharType="separate"/>
        </w:r>
        <w:r w:rsidRPr="003314E3">
          <w:rPr>
            <w:sz w:val="18"/>
            <w:szCs w:val="18"/>
          </w:rPr>
          <w:t>9</w:t>
        </w:r>
        <w:r w:rsidRPr="003314E3">
          <w:rPr>
            <w:sz w:val="18"/>
            <w:szCs w:val="18"/>
          </w:rPr>
          <w:fldChar w:fldCharType="end"/>
        </w:r>
      </w:p>
    </w:sdtContent>
  </w:sdt>
  <w:p w14:paraId="4569DC45" w14:textId="77777777" w:rsidR="003314E3" w:rsidRDefault="003314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8C332" w14:textId="77777777" w:rsidR="00F24C64" w:rsidRDefault="00F24C64">
      <w:pPr>
        <w:spacing w:line="240" w:lineRule="auto"/>
      </w:pPr>
      <w:r>
        <w:separator/>
      </w:r>
    </w:p>
  </w:footnote>
  <w:footnote w:type="continuationSeparator" w:id="0">
    <w:p w14:paraId="19CFE2E5" w14:textId="77777777" w:rsidR="00F24C64" w:rsidRDefault="00F24C6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3877"/>
    <w:multiLevelType w:val="multilevel"/>
    <w:tmpl w:val="E96A2270"/>
    <w:styleLink w:val="LFO22"/>
    <w:lvl w:ilvl="0">
      <w:numFmt w:val="bullet"/>
      <w:pStyle w:val="Opsomming2"/>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12267E13"/>
    <w:multiLevelType w:val="multilevel"/>
    <w:tmpl w:val="CB2AB368"/>
    <w:lvl w:ilvl="0">
      <w:start w:val="2"/>
      <w:numFmt w:val="decimal"/>
      <w:lvlText w:val="%1."/>
      <w:lvlJc w:val="left"/>
      <w:pPr>
        <w:tabs>
          <w:tab w:val="num" w:pos="1068"/>
        </w:tabs>
        <w:ind w:left="1068" w:hanging="360"/>
      </w:pPr>
    </w:lvl>
    <w:lvl w:ilvl="1">
      <w:start w:val="1"/>
      <w:numFmt w:val="lowerLetter"/>
      <w:pStyle w:val="Artikel2"/>
      <w:lvlText w:val="%2."/>
      <w:lvlJc w:val="left"/>
      <w:pPr>
        <w:ind w:left="785" w:hanging="360"/>
      </w:pPr>
      <w:rPr>
        <w:rFonts w:ascii="Calibri" w:hAnsi="Calibri" w:cs="Calibri" w:hint="default"/>
        <w:sz w:val="22"/>
      </w:r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2" w15:restartNumberingAfterBreak="0">
    <w:nsid w:val="270D5495"/>
    <w:multiLevelType w:val="multilevel"/>
    <w:tmpl w:val="405C5A92"/>
    <w:styleLink w:val="LFO13"/>
    <w:lvl w:ilvl="0">
      <w:start w:val="1"/>
      <w:numFmt w:val="decimal"/>
      <w:pStyle w:val="Kop3"/>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0151B5B"/>
    <w:multiLevelType w:val="hybridMultilevel"/>
    <w:tmpl w:val="95C661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46DD6152"/>
    <w:multiLevelType w:val="multilevel"/>
    <w:tmpl w:val="DBE2EA30"/>
    <w:lvl w:ilvl="0">
      <w:start w:val="1"/>
      <w:numFmt w:val="decimal"/>
      <w:pStyle w:val="L1D"/>
      <w:lvlText w:val="%1."/>
      <w:lvlJc w:val="left"/>
      <w:pPr>
        <w:ind w:left="360" w:hanging="360"/>
      </w:pPr>
      <w:rPr>
        <w:rFonts w:asciiTheme="minorHAnsi" w:hAnsiTheme="minorHAnsi" w:cstheme="minorHAnsi" w:hint="default"/>
        <w:b w:val="0"/>
        <w:bCs/>
        <w:i w:val="0"/>
        <w:sz w:val="22"/>
      </w:rPr>
    </w:lvl>
    <w:lvl w:ilvl="1">
      <w:start w:val="1"/>
      <w:numFmt w:val="decimal"/>
      <w:pStyle w:val="L2"/>
      <w:lvlText w:val="%2)"/>
      <w:lvlJc w:val="left"/>
      <w:pPr>
        <w:ind w:left="720" w:hanging="360"/>
      </w:pPr>
      <w:rPr>
        <w:rFonts w:hint="default"/>
      </w:rPr>
    </w:lvl>
    <w:lvl w:ilvl="2">
      <w:start w:val="1"/>
      <w:numFmt w:val="lowerLetter"/>
      <w:pStyle w:val="L3"/>
      <w:lvlText w:val="%3."/>
      <w:lvlJc w:val="left"/>
      <w:pPr>
        <w:ind w:left="1080" w:hanging="360"/>
      </w:pPr>
      <w:rPr>
        <w:rFonts w:hint="default"/>
        <w:b w:val="0"/>
        <w:bCs/>
      </w:rPr>
    </w:lvl>
    <w:lvl w:ilvl="3">
      <w:start w:val="1"/>
      <w:numFmt w:val="lowerRoman"/>
      <w:pStyle w:val="L4"/>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7000356"/>
    <w:multiLevelType w:val="multilevel"/>
    <w:tmpl w:val="452ADD62"/>
    <w:styleLink w:val="Genummerdelijst"/>
    <w:lvl w:ilvl="0">
      <w:start w:val="1"/>
      <w:numFmt w:val="decimal"/>
      <w:pStyle w:val="opsomming20"/>
      <w:lvlText w:val="%1."/>
      <w:lvlJc w:val="left"/>
      <w:pPr>
        <w:ind w:left="360" w:hanging="360"/>
      </w:pPr>
    </w:lvl>
    <w:lvl w:ilvl="1">
      <w:start w:val="1"/>
      <w:numFmt w:val="lowerLetter"/>
      <w:lvlText w:val="."/>
      <w:lvlJc w:val="left"/>
      <w:pPr>
        <w:ind w:left="1080" w:hanging="360"/>
      </w:pPr>
    </w:lvl>
    <w:lvl w:ilvl="2">
      <w:start w:val="1"/>
      <w:numFmt w:val="lowerRoman"/>
      <w:lvlText w:val="."/>
      <w:lvlJc w:val="left"/>
      <w:pPr>
        <w:ind w:left="1800" w:hanging="36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left"/>
      <w:pPr>
        <w:ind w:left="3960" w:hanging="36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left"/>
      <w:pPr>
        <w:ind w:left="6120" w:hanging="360"/>
      </w:pPr>
    </w:lvl>
  </w:abstractNum>
  <w:abstractNum w:abstractNumId="6" w15:restartNumberingAfterBreak="0">
    <w:nsid w:val="5B8258C2"/>
    <w:multiLevelType w:val="hybridMultilevel"/>
    <w:tmpl w:val="F8080CE2"/>
    <w:lvl w:ilvl="0" w:tplc="87EE1E9C">
      <w:start w:val="1"/>
      <w:numFmt w:val="decimal"/>
      <w:pStyle w:val="Lijstalinea8pt"/>
      <w:lvlText w:val="%1."/>
      <w:lvlJc w:val="left"/>
      <w:pPr>
        <w:ind w:left="360" w:hanging="360"/>
      </w:pPr>
    </w:lvl>
    <w:lvl w:ilvl="1" w:tplc="A0CACD48" w:tentative="1">
      <w:start w:val="1"/>
      <w:numFmt w:val="lowerLetter"/>
      <w:lvlText w:val="%2."/>
      <w:lvlJc w:val="left"/>
      <w:pPr>
        <w:ind w:left="1080" w:hanging="360"/>
      </w:pPr>
    </w:lvl>
    <w:lvl w:ilvl="2" w:tplc="01C06FBA" w:tentative="1">
      <w:start w:val="1"/>
      <w:numFmt w:val="lowerRoman"/>
      <w:lvlText w:val="%3."/>
      <w:lvlJc w:val="right"/>
      <w:pPr>
        <w:ind w:left="1800" w:hanging="180"/>
      </w:pPr>
    </w:lvl>
    <w:lvl w:ilvl="3" w:tplc="BDC0F062" w:tentative="1">
      <w:start w:val="1"/>
      <w:numFmt w:val="decimal"/>
      <w:lvlText w:val="%4."/>
      <w:lvlJc w:val="left"/>
      <w:pPr>
        <w:ind w:left="2520" w:hanging="360"/>
      </w:pPr>
    </w:lvl>
    <w:lvl w:ilvl="4" w:tplc="885A5342" w:tentative="1">
      <w:start w:val="1"/>
      <w:numFmt w:val="lowerLetter"/>
      <w:lvlText w:val="%5."/>
      <w:lvlJc w:val="left"/>
      <w:pPr>
        <w:ind w:left="3240" w:hanging="360"/>
      </w:pPr>
    </w:lvl>
    <w:lvl w:ilvl="5" w:tplc="965CD7C0" w:tentative="1">
      <w:start w:val="1"/>
      <w:numFmt w:val="lowerRoman"/>
      <w:lvlText w:val="%6."/>
      <w:lvlJc w:val="right"/>
      <w:pPr>
        <w:ind w:left="3960" w:hanging="180"/>
      </w:pPr>
    </w:lvl>
    <w:lvl w:ilvl="6" w:tplc="8966B876" w:tentative="1">
      <w:start w:val="1"/>
      <w:numFmt w:val="decimal"/>
      <w:lvlText w:val="%7."/>
      <w:lvlJc w:val="left"/>
      <w:pPr>
        <w:ind w:left="4680" w:hanging="360"/>
      </w:pPr>
    </w:lvl>
    <w:lvl w:ilvl="7" w:tplc="0FBAA434" w:tentative="1">
      <w:start w:val="1"/>
      <w:numFmt w:val="lowerLetter"/>
      <w:lvlText w:val="%8."/>
      <w:lvlJc w:val="left"/>
      <w:pPr>
        <w:ind w:left="5400" w:hanging="360"/>
      </w:pPr>
    </w:lvl>
    <w:lvl w:ilvl="8" w:tplc="C6DC8252" w:tentative="1">
      <w:start w:val="1"/>
      <w:numFmt w:val="lowerRoman"/>
      <w:lvlText w:val="%9."/>
      <w:lvlJc w:val="right"/>
      <w:pPr>
        <w:ind w:left="6120" w:hanging="180"/>
      </w:pPr>
    </w:lvl>
  </w:abstractNum>
  <w:abstractNum w:abstractNumId="7" w15:restartNumberingAfterBreak="0">
    <w:nsid w:val="67D92F73"/>
    <w:multiLevelType w:val="hybridMultilevel"/>
    <w:tmpl w:val="97948CB4"/>
    <w:lvl w:ilvl="0" w:tplc="2D16FA18">
      <w:start w:val="1"/>
      <w:numFmt w:val="decimal"/>
      <w:pStyle w:val="Artikel1"/>
      <w:lvlText w:val="%1."/>
      <w:lvlJc w:val="left"/>
      <w:pPr>
        <w:ind w:left="720" w:hanging="360"/>
      </w:pPr>
    </w:lvl>
    <w:lvl w:ilvl="1" w:tplc="04F0E35A" w:tentative="1">
      <w:start w:val="1"/>
      <w:numFmt w:val="lowerLetter"/>
      <w:lvlText w:val="%2."/>
      <w:lvlJc w:val="left"/>
      <w:pPr>
        <w:ind w:left="1440" w:hanging="360"/>
      </w:pPr>
    </w:lvl>
    <w:lvl w:ilvl="2" w:tplc="9306E194" w:tentative="1">
      <w:start w:val="1"/>
      <w:numFmt w:val="lowerRoman"/>
      <w:lvlText w:val="%3."/>
      <w:lvlJc w:val="right"/>
      <w:pPr>
        <w:ind w:left="2160" w:hanging="180"/>
      </w:pPr>
    </w:lvl>
    <w:lvl w:ilvl="3" w:tplc="A9188336" w:tentative="1">
      <w:start w:val="1"/>
      <w:numFmt w:val="decimal"/>
      <w:lvlText w:val="%4."/>
      <w:lvlJc w:val="left"/>
      <w:pPr>
        <w:ind w:left="2880" w:hanging="360"/>
      </w:pPr>
    </w:lvl>
    <w:lvl w:ilvl="4" w:tplc="0CBCC9C4" w:tentative="1">
      <w:start w:val="1"/>
      <w:numFmt w:val="lowerLetter"/>
      <w:lvlText w:val="%5."/>
      <w:lvlJc w:val="left"/>
      <w:pPr>
        <w:ind w:left="3600" w:hanging="360"/>
      </w:pPr>
    </w:lvl>
    <w:lvl w:ilvl="5" w:tplc="08529336" w:tentative="1">
      <w:start w:val="1"/>
      <w:numFmt w:val="lowerRoman"/>
      <w:lvlText w:val="%6."/>
      <w:lvlJc w:val="right"/>
      <w:pPr>
        <w:ind w:left="4320" w:hanging="180"/>
      </w:pPr>
    </w:lvl>
    <w:lvl w:ilvl="6" w:tplc="2B6AF4E0" w:tentative="1">
      <w:start w:val="1"/>
      <w:numFmt w:val="decimal"/>
      <w:lvlText w:val="%7."/>
      <w:lvlJc w:val="left"/>
      <w:pPr>
        <w:ind w:left="5040" w:hanging="360"/>
      </w:pPr>
    </w:lvl>
    <w:lvl w:ilvl="7" w:tplc="D02E11C8" w:tentative="1">
      <w:start w:val="1"/>
      <w:numFmt w:val="lowerLetter"/>
      <w:lvlText w:val="%8."/>
      <w:lvlJc w:val="left"/>
      <w:pPr>
        <w:ind w:left="5760" w:hanging="360"/>
      </w:pPr>
    </w:lvl>
    <w:lvl w:ilvl="8" w:tplc="62CEEF12" w:tentative="1">
      <w:start w:val="1"/>
      <w:numFmt w:val="lowerRoman"/>
      <w:lvlText w:val="%9."/>
      <w:lvlJc w:val="right"/>
      <w:pPr>
        <w:ind w:left="6480" w:hanging="180"/>
      </w:pPr>
    </w:lvl>
  </w:abstractNum>
  <w:abstractNum w:abstractNumId="8" w15:restartNumberingAfterBreak="0">
    <w:nsid w:val="68BF4443"/>
    <w:multiLevelType w:val="multilevel"/>
    <w:tmpl w:val="0AA25002"/>
    <w:styleLink w:val="LFO9"/>
    <w:lvl w:ilvl="0">
      <w:start w:val="1"/>
      <w:numFmt w:val="decimal"/>
      <w:pStyle w:val="Subkop"/>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9" w15:restartNumberingAfterBreak="0">
    <w:nsid w:val="71B4589E"/>
    <w:multiLevelType w:val="hybridMultilevel"/>
    <w:tmpl w:val="5CA0E254"/>
    <w:lvl w:ilvl="0" w:tplc="3E2A61B2">
      <w:start w:val="1"/>
      <w:numFmt w:val="decimal"/>
      <w:pStyle w:val="Nummering1"/>
      <w:lvlText w:val="%1."/>
      <w:lvlJc w:val="left"/>
      <w:pPr>
        <w:ind w:left="720" w:hanging="360"/>
      </w:pPr>
    </w:lvl>
    <w:lvl w:ilvl="1" w:tplc="66B243E0" w:tentative="1">
      <w:start w:val="1"/>
      <w:numFmt w:val="lowerLetter"/>
      <w:lvlText w:val="%2."/>
      <w:lvlJc w:val="left"/>
      <w:pPr>
        <w:ind w:left="1440" w:hanging="360"/>
      </w:pPr>
    </w:lvl>
    <w:lvl w:ilvl="2" w:tplc="5C5EE4EC" w:tentative="1">
      <w:start w:val="1"/>
      <w:numFmt w:val="lowerRoman"/>
      <w:lvlText w:val="%3."/>
      <w:lvlJc w:val="right"/>
      <w:pPr>
        <w:ind w:left="2160" w:hanging="180"/>
      </w:pPr>
    </w:lvl>
    <w:lvl w:ilvl="3" w:tplc="D3143920" w:tentative="1">
      <w:start w:val="1"/>
      <w:numFmt w:val="decimal"/>
      <w:lvlText w:val="%4."/>
      <w:lvlJc w:val="left"/>
      <w:pPr>
        <w:ind w:left="2880" w:hanging="360"/>
      </w:pPr>
    </w:lvl>
    <w:lvl w:ilvl="4" w:tplc="E99E0CE2" w:tentative="1">
      <w:start w:val="1"/>
      <w:numFmt w:val="lowerLetter"/>
      <w:lvlText w:val="%5."/>
      <w:lvlJc w:val="left"/>
      <w:pPr>
        <w:ind w:left="3600" w:hanging="360"/>
      </w:pPr>
    </w:lvl>
    <w:lvl w:ilvl="5" w:tplc="79E4AE7E" w:tentative="1">
      <w:start w:val="1"/>
      <w:numFmt w:val="lowerRoman"/>
      <w:lvlText w:val="%6."/>
      <w:lvlJc w:val="right"/>
      <w:pPr>
        <w:ind w:left="4320" w:hanging="180"/>
      </w:pPr>
    </w:lvl>
    <w:lvl w:ilvl="6" w:tplc="CB66C6CC" w:tentative="1">
      <w:start w:val="1"/>
      <w:numFmt w:val="decimal"/>
      <w:lvlText w:val="%7."/>
      <w:lvlJc w:val="left"/>
      <w:pPr>
        <w:ind w:left="5040" w:hanging="360"/>
      </w:pPr>
    </w:lvl>
    <w:lvl w:ilvl="7" w:tplc="00CC0D66" w:tentative="1">
      <w:start w:val="1"/>
      <w:numFmt w:val="lowerLetter"/>
      <w:lvlText w:val="%8."/>
      <w:lvlJc w:val="left"/>
      <w:pPr>
        <w:ind w:left="5760" w:hanging="360"/>
      </w:pPr>
    </w:lvl>
    <w:lvl w:ilvl="8" w:tplc="701696FA" w:tentative="1">
      <w:start w:val="1"/>
      <w:numFmt w:val="lowerRoman"/>
      <w:lvlText w:val="%9."/>
      <w:lvlJc w:val="right"/>
      <w:pPr>
        <w:ind w:left="6480" w:hanging="180"/>
      </w:pPr>
    </w:lvl>
  </w:abstractNum>
  <w:abstractNum w:abstractNumId="10" w15:restartNumberingAfterBreak="0">
    <w:nsid w:val="75D82111"/>
    <w:multiLevelType w:val="hybridMultilevel"/>
    <w:tmpl w:val="276CDA14"/>
    <w:lvl w:ilvl="0" w:tplc="104C91DC">
      <w:start w:val="1"/>
      <w:numFmt w:val="upperRoman"/>
      <w:pStyle w:val="L1"/>
      <w:suff w:val="space"/>
      <w:lvlText w:val="%1."/>
      <w:lvlJc w:val="right"/>
      <w:pPr>
        <w:ind w:left="720" w:hanging="720"/>
      </w:pPr>
      <w:rPr>
        <w:rFonts w:hint="default"/>
      </w:rPr>
    </w:lvl>
    <w:lvl w:ilvl="1" w:tplc="1AE63F30" w:tentative="1">
      <w:start w:val="1"/>
      <w:numFmt w:val="lowerLetter"/>
      <w:lvlText w:val="%2."/>
      <w:lvlJc w:val="left"/>
      <w:pPr>
        <w:ind w:left="1440" w:hanging="360"/>
      </w:pPr>
    </w:lvl>
    <w:lvl w:ilvl="2" w:tplc="6A70B2E4" w:tentative="1">
      <w:start w:val="1"/>
      <w:numFmt w:val="lowerRoman"/>
      <w:lvlText w:val="%3."/>
      <w:lvlJc w:val="right"/>
      <w:pPr>
        <w:ind w:left="2160" w:hanging="180"/>
      </w:pPr>
    </w:lvl>
    <w:lvl w:ilvl="3" w:tplc="6A9447EC" w:tentative="1">
      <w:start w:val="1"/>
      <w:numFmt w:val="decimal"/>
      <w:lvlText w:val="%4."/>
      <w:lvlJc w:val="left"/>
      <w:pPr>
        <w:ind w:left="2880" w:hanging="360"/>
      </w:pPr>
    </w:lvl>
    <w:lvl w:ilvl="4" w:tplc="9BEE6124" w:tentative="1">
      <w:start w:val="1"/>
      <w:numFmt w:val="lowerLetter"/>
      <w:lvlText w:val="%5."/>
      <w:lvlJc w:val="left"/>
      <w:pPr>
        <w:ind w:left="3600" w:hanging="360"/>
      </w:pPr>
    </w:lvl>
    <w:lvl w:ilvl="5" w:tplc="0EF89034" w:tentative="1">
      <w:start w:val="1"/>
      <w:numFmt w:val="lowerRoman"/>
      <w:lvlText w:val="%6."/>
      <w:lvlJc w:val="right"/>
      <w:pPr>
        <w:ind w:left="4320" w:hanging="180"/>
      </w:pPr>
    </w:lvl>
    <w:lvl w:ilvl="6" w:tplc="93EE9F4A" w:tentative="1">
      <w:start w:val="1"/>
      <w:numFmt w:val="decimal"/>
      <w:lvlText w:val="%7."/>
      <w:lvlJc w:val="left"/>
      <w:pPr>
        <w:ind w:left="5040" w:hanging="360"/>
      </w:pPr>
    </w:lvl>
    <w:lvl w:ilvl="7" w:tplc="74985CA2" w:tentative="1">
      <w:start w:val="1"/>
      <w:numFmt w:val="lowerLetter"/>
      <w:lvlText w:val="%8."/>
      <w:lvlJc w:val="left"/>
      <w:pPr>
        <w:ind w:left="5760" w:hanging="360"/>
      </w:pPr>
    </w:lvl>
    <w:lvl w:ilvl="8" w:tplc="1BA6391A" w:tentative="1">
      <w:start w:val="1"/>
      <w:numFmt w:val="lowerRoman"/>
      <w:lvlText w:val="%9."/>
      <w:lvlJc w:val="right"/>
      <w:pPr>
        <w:ind w:left="6480" w:hanging="180"/>
      </w:pPr>
    </w:lvl>
  </w:abstractNum>
  <w:num w:numId="1" w16cid:durableId="184712971">
    <w:abstractNumId w:val="9"/>
  </w:num>
  <w:num w:numId="2" w16cid:durableId="201544828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9473848">
    <w:abstractNumId w:val="7"/>
  </w:num>
  <w:num w:numId="4" w16cid:durableId="1639334813">
    <w:abstractNumId w:val="4"/>
  </w:num>
  <w:num w:numId="5" w16cid:durableId="1518348484">
    <w:abstractNumId w:val="10"/>
  </w:num>
  <w:num w:numId="6" w16cid:durableId="1918243649">
    <w:abstractNumId w:val="6"/>
  </w:num>
  <w:num w:numId="7" w16cid:durableId="1333946881">
    <w:abstractNumId w:val="5"/>
  </w:num>
  <w:num w:numId="8" w16cid:durableId="47150671">
    <w:abstractNumId w:val="2"/>
  </w:num>
  <w:num w:numId="9" w16cid:durableId="889539826">
    <w:abstractNumId w:val="0"/>
  </w:num>
  <w:num w:numId="10" w16cid:durableId="1918249806">
    <w:abstractNumId w:val="8"/>
  </w:num>
  <w:num w:numId="11" w16cid:durableId="562445592">
    <w:abstractNumId w:val="0"/>
  </w:num>
  <w:num w:numId="12" w16cid:durableId="117345240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91D"/>
    <w:rsid w:val="00002544"/>
    <w:rsid w:val="00003410"/>
    <w:rsid w:val="000039CB"/>
    <w:rsid w:val="00006748"/>
    <w:rsid w:val="000104E8"/>
    <w:rsid w:val="000105F5"/>
    <w:rsid w:val="00011821"/>
    <w:rsid w:val="00011A90"/>
    <w:rsid w:val="00011D24"/>
    <w:rsid w:val="0001271F"/>
    <w:rsid w:val="0001277A"/>
    <w:rsid w:val="00012D2B"/>
    <w:rsid w:val="00015FA3"/>
    <w:rsid w:val="00016333"/>
    <w:rsid w:val="0001659E"/>
    <w:rsid w:val="00017DC0"/>
    <w:rsid w:val="000218FB"/>
    <w:rsid w:val="0002196F"/>
    <w:rsid w:val="00021E3B"/>
    <w:rsid w:val="00021F70"/>
    <w:rsid w:val="00022D94"/>
    <w:rsid w:val="00023443"/>
    <w:rsid w:val="00023B38"/>
    <w:rsid w:val="000243E1"/>
    <w:rsid w:val="00025F6C"/>
    <w:rsid w:val="00026362"/>
    <w:rsid w:val="000270E5"/>
    <w:rsid w:val="000276E1"/>
    <w:rsid w:val="00030932"/>
    <w:rsid w:val="00030D47"/>
    <w:rsid w:val="00030F0A"/>
    <w:rsid w:val="000319A4"/>
    <w:rsid w:val="00032641"/>
    <w:rsid w:val="000331E4"/>
    <w:rsid w:val="00033F18"/>
    <w:rsid w:val="00033FA5"/>
    <w:rsid w:val="00034B36"/>
    <w:rsid w:val="00035490"/>
    <w:rsid w:val="00037830"/>
    <w:rsid w:val="00037B1A"/>
    <w:rsid w:val="0004131A"/>
    <w:rsid w:val="00042A7C"/>
    <w:rsid w:val="00042BBE"/>
    <w:rsid w:val="00042FC4"/>
    <w:rsid w:val="00043832"/>
    <w:rsid w:val="00043DCA"/>
    <w:rsid w:val="00044A9F"/>
    <w:rsid w:val="000450D0"/>
    <w:rsid w:val="000458A8"/>
    <w:rsid w:val="0004773D"/>
    <w:rsid w:val="000479D7"/>
    <w:rsid w:val="000501CB"/>
    <w:rsid w:val="000501ED"/>
    <w:rsid w:val="00052589"/>
    <w:rsid w:val="0005359B"/>
    <w:rsid w:val="00053C00"/>
    <w:rsid w:val="000544EF"/>
    <w:rsid w:val="000546C6"/>
    <w:rsid w:val="00054D4C"/>
    <w:rsid w:val="00054E6E"/>
    <w:rsid w:val="00056250"/>
    <w:rsid w:val="000569B4"/>
    <w:rsid w:val="0005716D"/>
    <w:rsid w:val="000604CD"/>
    <w:rsid w:val="00060EBE"/>
    <w:rsid w:val="00061620"/>
    <w:rsid w:val="000621E6"/>
    <w:rsid w:val="00062ADB"/>
    <w:rsid w:val="00063232"/>
    <w:rsid w:val="000638A0"/>
    <w:rsid w:val="00063997"/>
    <w:rsid w:val="00065119"/>
    <w:rsid w:val="00065381"/>
    <w:rsid w:val="00065505"/>
    <w:rsid w:val="000668C3"/>
    <w:rsid w:val="00070FF3"/>
    <w:rsid w:val="000718A3"/>
    <w:rsid w:val="00071FD9"/>
    <w:rsid w:val="00072254"/>
    <w:rsid w:val="00072513"/>
    <w:rsid w:val="00074122"/>
    <w:rsid w:val="00075046"/>
    <w:rsid w:val="00076582"/>
    <w:rsid w:val="00076CB1"/>
    <w:rsid w:val="00076F59"/>
    <w:rsid w:val="0007795F"/>
    <w:rsid w:val="00080D69"/>
    <w:rsid w:val="00081075"/>
    <w:rsid w:val="000817DC"/>
    <w:rsid w:val="00082386"/>
    <w:rsid w:val="00082515"/>
    <w:rsid w:val="0008262E"/>
    <w:rsid w:val="00083B1F"/>
    <w:rsid w:val="0008473D"/>
    <w:rsid w:val="00084A41"/>
    <w:rsid w:val="00084D4E"/>
    <w:rsid w:val="00084F96"/>
    <w:rsid w:val="000850FD"/>
    <w:rsid w:val="00087215"/>
    <w:rsid w:val="000874FE"/>
    <w:rsid w:val="0009001F"/>
    <w:rsid w:val="00090944"/>
    <w:rsid w:val="00091D33"/>
    <w:rsid w:val="000922AD"/>
    <w:rsid w:val="00092E86"/>
    <w:rsid w:val="00092E92"/>
    <w:rsid w:val="00092EF0"/>
    <w:rsid w:val="00092FF7"/>
    <w:rsid w:val="00094819"/>
    <w:rsid w:val="00094AB7"/>
    <w:rsid w:val="0009607C"/>
    <w:rsid w:val="0009649C"/>
    <w:rsid w:val="00097652"/>
    <w:rsid w:val="00097DF2"/>
    <w:rsid w:val="000A0733"/>
    <w:rsid w:val="000A1B8B"/>
    <w:rsid w:val="000A206A"/>
    <w:rsid w:val="000A286B"/>
    <w:rsid w:val="000A302B"/>
    <w:rsid w:val="000A3B47"/>
    <w:rsid w:val="000A4B7C"/>
    <w:rsid w:val="000A5C2F"/>
    <w:rsid w:val="000A66E7"/>
    <w:rsid w:val="000A6885"/>
    <w:rsid w:val="000A6A38"/>
    <w:rsid w:val="000A755B"/>
    <w:rsid w:val="000A78FC"/>
    <w:rsid w:val="000B0947"/>
    <w:rsid w:val="000B10CE"/>
    <w:rsid w:val="000B1579"/>
    <w:rsid w:val="000B1E2B"/>
    <w:rsid w:val="000B25D8"/>
    <w:rsid w:val="000B28DF"/>
    <w:rsid w:val="000B2F0E"/>
    <w:rsid w:val="000B5BE2"/>
    <w:rsid w:val="000B5E50"/>
    <w:rsid w:val="000B65EB"/>
    <w:rsid w:val="000B7AE1"/>
    <w:rsid w:val="000B7CCF"/>
    <w:rsid w:val="000C0965"/>
    <w:rsid w:val="000C0D72"/>
    <w:rsid w:val="000C2626"/>
    <w:rsid w:val="000C2E89"/>
    <w:rsid w:val="000C3232"/>
    <w:rsid w:val="000C406E"/>
    <w:rsid w:val="000C4BBD"/>
    <w:rsid w:val="000C56E5"/>
    <w:rsid w:val="000C5A0B"/>
    <w:rsid w:val="000C6032"/>
    <w:rsid w:val="000C6598"/>
    <w:rsid w:val="000C6CE1"/>
    <w:rsid w:val="000C7780"/>
    <w:rsid w:val="000C7880"/>
    <w:rsid w:val="000D0036"/>
    <w:rsid w:val="000D0A05"/>
    <w:rsid w:val="000D13AC"/>
    <w:rsid w:val="000D14FF"/>
    <w:rsid w:val="000D2DFF"/>
    <w:rsid w:val="000D43D1"/>
    <w:rsid w:val="000D4769"/>
    <w:rsid w:val="000D4D26"/>
    <w:rsid w:val="000D51E4"/>
    <w:rsid w:val="000D59DA"/>
    <w:rsid w:val="000D7D77"/>
    <w:rsid w:val="000E16BD"/>
    <w:rsid w:val="000E2075"/>
    <w:rsid w:val="000E2945"/>
    <w:rsid w:val="000E2CFF"/>
    <w:rsid w:val="000E43A1"/>
    <w:rsid w:val="000E4763"/>
    <w:rsid w:val="000E4831"/>
    <w:rsid w:val="000E51F8"/>
    <w:rsid w:val="000E5769"/>
    <w:rsid w:val="000E6C0C"/>
    <w:rsid w:val="000E6C4E"/>
    <w:rsid w:val="000E7167"/>
    <w:rsid w:val="000F0667"/>
    <w:rsid w:val="000F1627"/>
    <w:rsid w:val="000F29B2"/>
    <w:rsid w:val="000F29EA"/>
    <w:rsid w:val="000F2C23"/>
    <w:rsid w:val="000F32F2"/>
    <w:rsid w:val="000F4C86"/>
    <w:rsid w:val="000F4D26"/>
    <w:rsid w:val="000F5CA7"/>
    <w:rsid w:val="000F5FCF"/>
    <w:rsid w:val="000F7129"/>
    <w:rsid w:val="0010072C"/>
    <w:rsid w:val="001021DA"/>
    <w:rsid w:val="00102263"/>
    <w:rsid w:val="0010275D"/>
    <w:rsid w:val="00103108"/>
    <w:rsid w:val="0010401C"/>
    <w:rsid w:val="00104C46"/>
    <w:rsid w:val="00104D95"/>
    <w:rsid w:val="00104E22"/>
    <w:rsid w:val="00107462"/>
    <w:rsid w:val="001075AB"/>
    <w:rsid w:val="0010761C"/>
    <w:rsid w:val="00107803"/>
    <w:rsid w:val="0011100D"/>
    <w:rsid w:val="001110B8"/>
    <w:rsid w:val="001117A0"/>
    <w:rsid w:val="001117F6"/>
    <w:rsid w:val="00111A35"/>
    <w:rsid w:val="0011297D"/>
    <w:rsid w:val="00113B3F"/>
    <w:rsid w:val="001141C0"/>
    <w:rsid w:val="001146AD"/>
    <w:rsid w:val="00114C23"/>
    <w:rsid w:val="0011555B"/>
    <w:rsid w:val="00115E1C"/>
    <w:rsid w:val="00116274"/>
    <w:rsid w:val="00117D70"/>
    <w:rsid w:val="00120ED2"/>
    <w:rsid w:val="0012125C"/>
    <w:rsid w:val="00125B56"/>
    <w:rsid w:val="0012608C"/>
    <w:rsid w:val="00126715"/>
    <w:rsid w:val="00126F9A"/>
    <w:rsid w:val="00127593"/>
    <w:rsid w:val="0013148D"/>
    <w:rsid w:val="00131F07"/>
    <w:rsid w:val="001326A9"/>
    <w:rsid w:val="00133A14"/>
    <w:rsid w:val="0013433F"/>
    <w:rsid w:val="00134541"/>
    <w:rsid w:val="001345EB"/>
    <w:rsid w:val="00134D15"/>
    <w:rsid w:val="00134FDB"/>
    <w:rsid w:val="001357DD"/>
    <w:rsid w:val="001408C4"/>
    <w:rsid w:val="00140B9B"/>
    <w:rsid w:val="001411F4"/>
    <w:rsid w:val="00141469"/>
    <w:rsid w:val="00141A2B"/>
    <w:rsid w:val="00145990"/>
    <w:rsid w:val="00145E2D"/>
    <w:rsid w:val="001473AF"/>
    <w:rsid w:val="0015078E"/>
    <w:rsid w:val="00151E6F"/>
    <w:rsid w:val="00151E74"/>
    <w:rsid w:val="00152C57"/>
    <w:rsid w:val="00154303"/>
    <w:rsid w:val="0015441C"/>
    <w:rsid w:val="00154958"/>
    <w:rsid w:val="001562D7"/>
    <w:rsid w:val="00157D5D"/>
    <w:rsid w:val="00157EB1"/>
    <w:rsid w:val="001629F0"/>
    <w:rsid w:val="00162B8C"/>
    <w:rsid w:val="001636B0"/>
    <w:rsid w:val="00163A61"/>
    <w:rsid w:val="0016559C"/>
    <w:rsid w:val="00165BEE"/>
    <w:rsid w:val="001660BF"/>
    <w:rsid w:val="0016722B"/>
    <w:rsid w:val="00167E89"/>
    <w:rsid w:val="0017010B"/>
    <w:rsid w:val="0017035D"/>
    <w:rsid w:val="0017078B"/>
    <w:rsid w:val="00170B4C"/>
    <w:rsid w:val="00171A98"/>
    <w:rsid w:val="001724A1"/>
    <w:rsid w:val="0017292B"/>
    <w:rsid w:val="00173D40"/>
    <w:rsid w:val="001758AF"/>
    <w:rsid w:val="00175F71"/>
    <w:rsid w:val="0017727C"/>
    <w:rsid w:val="001772EB"/>
    <w:rsid w:val="00177C13"/>
    <w:rsid w:val="00180AFA"/>
    <w:rsid w:val="0018288F"/>
    <w:rsid w:val="0018308D"/>
    <w:rsid w:val="001848A0"/>
    <w:rsid w:val="00184D68"/>
    <w:rsid w:val="00184EE5"/>
    <w:rsid w:val="001853E5"/>
    <w:rsid w:val="00185435"/>
    <w:rsid w:val="00185E02"/>
    <w:rsid w:val="00186996"/>
    <w:rsid w:val="00186CA5"/>
    <w:rsid w:val="00187EE8"/>
    <w:rsid w:val="0019047F"/>
    <w:rsid w:val="001904D0"/>
    <w:rsid w:val="0019109B"/>
    <w:rsid w:val="0019244F"/>
    <w:rsid w:val="00192502"/>
    <w:rsid w:val="00193A0B"/>
    <w:rsid w:val="00193DF1"/>
    <w:rsid w:val="00194DD1"/>
    <w:rsid w:val="00194E64"/>
    <w:rsid w:val="00195A6A"/>
    <w:rsid w:val="00195C4D"/>
    <w:rsid w:val="00196365"/>
    <w:rsid w:val="001966C9"/>
    <w:rsid w:val="00197354"/>
    <w:rsid w:val="001978E8"/>
    <w:rsid w:val="00197D60"/>
    <w:rsid w:val="001A0142"/>
    <w:rsid w:val="001A0E70"/>
    <w:rsid w:val="001A20AA"/>
    <w:rsid w:val="001A272C"/>
    <w:rsid w:val="001A4525"/>
    <w:rsid w:val="001A517B"/>
    <w:rsid w:val="001A58D0"/>
    <w:rsid w:val="001A701D"/>
    <w:rsid w:val="001A78FB"/>
    <w:rsid w:val="001B004C"/>
    <w:rsid w:val="001B0183"/>
    <w:rsid w:val="001B0AEC"/>
    <w:rsid w:val="001B1606"/>
    <w:rsid w:val="001B1D1C"/>
    <w:rsid w:val="001B2238"/>
    <w:rsid w:val="001B25BE"/>
    <w:rsid w:val="001B28BA"/>
    <w:rsid w:val="001B2A01"/>
    <w:rsid w:val="001B2A98"/>
    <w:rsid w:val="001B2FD2"/>
    <w:rsid w:val="001B31C5"/>
    <w:rsid w:val="001B3394"/>
    <w:rsid w:val="001B3D14"/>
    <w:rsid w:val="001B3E09"/>
    <w:rsid w:val="001B5C64"/>
    <w:rsid w:val="001B6189"/>
    <w:rsid w:val="001B7525"/>
    <w:rsid w:val="001B7703"/>
    <w:rsid w:val="001B7CC7"/>
    <w:rsid w:val="001C0B09"/>
    <w:rsid w:val="001C1E6A"/>
    <w:rsid w:val="001C21A8"/>
    <w:rsid w:val="001C2421"/>
    <w:rsid w:val="001C3374"/>
    <w:rsid w:val="001C366D"/>
    <w:rsid w:val="001C3CBF"/>
    <w:rsid w:val="001C6A07"/>
    <w:rsid w:val="001C6C40"/>
    <w:rsid w:val="001C6DBB"/>
    <w:rsid w:val="001D0BD0"/>
    <w:rsid w:val="001D0F5F"/>
    <w:rsid w:val="001D1115"/>
    <w:rsid w:val="001D3D95"/>
    <w:rsid w:val="001D40D7"/>
    <w:rsid w:val="001D4CD3"/>
    <w:rsid w:val="001D4EB2"/>
    <w:rsid w:val="001D5629"/>
    <w:rsid w:val="001D5E90"/>
    <w:rsid w:val="001D6876"/>
    <w:rsid w:val="001D79EC"/>
    <w:rsid w:val="001E09C1"/>
    <w:rsid w:val="001E0A97"/>
    <w:rsid w:val="001E179E"/>
    <w:rsid w:val="001E237E"/>
    <w:rsid w:val="001E3683"/>
    <w:rsid w:val="001E3851"/>
    <w:rsid w:val="001E3C42"/>
    <w:rsid w:val="001E3FED"/>
    <w:rsid w:val="001E5892"/>
    <w:rsid w:val="001F07E2"/>
    <w:rsid w:val="001F1E02"/>
    <w:rsid w:val="001F2395"/>
    <w:rsid w:val="001F2641"/>
    <w:rsid w:val="001F2A02"/>
    <w:rsid w:val="001F2E3F"/>
    <w:rsid w:val="001F4469"/>
    <w:rsid w:val="001F4BF2"/>
    <w:rsid w:val="001F582B"/>
    <w:rsid w:val="001F6D29"/>
    <w:rsid w:val="001F7199"/>
    <w:rsid w:val="0020114F"/>
    <w:rsid w:val="0020228C"/>
    <w:rsid w:val="002027E9"/>
    <w:rsid w:val="0020284B"/>
    <w:rsid w:val="00202AD3"/>
    <w:rsid w:val="00202B4C"/>
    <w:rsid w:val="002037EB"/>
    <w:rsid w:val="00203C7B"/>
    <w:rsid w:val="00203E88"/>
    <w:rsid w:val="00204058"/>
    <w:rsid w:val="002052D8"/>
    <w:rsid w:val="00205682"/>
    <w:rsid w:val="002060FB"/>
    <w:rsid w:val="00206313"/>
    <w:rsid w:val="00206837"/>
    <w:rsid w:val="00207A1D"/>
    <w:rsid w:val="00207C90"/>
    <w:rsid w:val="00207FA6"/>
    <w:rsid w:val="00213216"/>
    <w:rsid w:val="00214506"/>
    <w:rsid w:val="00214511"/>
    <w:rsid w:val="00214938"/>
    <w:rsid w:val="00214E07"/>
    <w:rsid w:val="00215B72"/>
    <w:rsid w:val="00215D0D"/>
    <w:rsid w:val="00215DD8"/>
    <w:rsid w:val="002166BF"/>
    <w:rsid w:val="002175D3"/>
    <w:rsid w:val="00220B39"/>
    <w:rsid w:val="002212FB"/>
    <w:rsid w:val="002215FE"/>
    <w:rsid w:val="00221607"/>
    <w:rsid w:val="00224486"/>
    <w:rsid w:val="002248D3"/>
    <w:rsid w:val="002250D7"/>
    <w:rsid w:val="002258AF"/>
    <w:rsid w:val="00225938"/>
    <w:rsid w:val="0023052B"/>
    <w:rsid w:val="002308C1"/>
    <w:rsid w:val="00232693"/>
    <w:rsid w:val="00232AA8"/>
    <w:rsid w:val="0023306F"/>
    <w:rsid w:val="0023364B"/>
    <w:rsid w:val="00234C4C"/>
    <w:rsid w:val="00234F65"/>
    <w:rsid w:val="002351A3"/>
    <w:rsid w:val="0023580D"/>
    <w:rsid w:val="002367FE"/>
    <w:rsid w:val="0023724F"/>
    <w:rsid w:val="00240AC8"/>
    <w:rsid w:val="00240B57"/>
    <w:rsid w:val="0024180E"/>
    <w:rsid w:val="002429B0"/>
    <w:rsid w:val="00242B75"/>
    <w:rsid w:val="0024377E"/>
    <w:rsid w:val="00244417"/>
    <w:rsid w:val="00247CE1"/>
    <w:rsid w:val="00250AE8"/>
    <w:rsid w:val="00253A49"/>
    <w:rsid w:val="00256807"/>
    <w:rsid w:val="0025777E"/>
    <w:rsid w:val="002578E8"/>
    <w:rsid w:val="00260085"/>
    <w:rsid w:val="0026079A"/>
    <w:rsid w:val="0026140B"/>
    <w:rsid w:val="00261D1C"/>
    <w:rsid w:val="00262BC9"/>
    <w:rsid w:val="002630E6"/>
    <w:rsid w:val="00264331"/>
    <w:rsid w:val="0026460D"/>
    <w:rsid w:val="0026469D"/>
    <w:rsid w:val="00264B3C"/>
    <w:rsid w:val="00265CC9"/>
    <w:rsid w:val="00266273"/>
    <w:rsid w:val="0026666F"/>
    <w:rsid w:val="00266E4E"/>
    <w:rsid w:val="0027022F"/>
    <w:rsid w:val="00270D9A"/>
    <w:rsid w:val="0027316E"/>
    <w:rsid w:val="0027344A"/>
    <w:rsid w:val="00273A5D"/>
    <w:rsid w:val="0027411B"/>
    <w:rsid w:val="00274452"/>
    <w:rsid w:val="00274B89"/>
    <w:rsid w:val="002750BC"/>
    <w:rsid w:val="00275427"/>
    <w:rsid w:val="00276810"/>
    <w:rsid w:val="0027779F"/>
    <w:rsid w:val="002801E4"/>
    <w:rsid w:val="00280995"/>
    <w:rsid w:val="002825AE"/>
    <w:rsid w:val="0028298D"/>
    <w:rsid w:val="00282A8C"/>
    <w:rsid w:val="00283610"/>
    <w:rsid w:val="002837AB"/>
    <w:rsid w:val="00283926"/>
    <w:rsid w:val="002848B4"/>
    <w:rsid w:val="002852A5"/>
    <w:rsid w:val="00285315"/>
    <w:rsid w:val="00285818"/>
    <w:rsid w:val="002858D0"/>
    <w:rsid w:val="00285A26"/>
    <w:rsid w:val="00286CAA"/>
    <w:rsid w:val="00287EB5"/>
    <w:rsid w:val="0029028B"/>
    <w:rsid w:val="002903D4"/>
    <w:rsid w:val="002908B3"/>
    <w:rsid w:val="00291742"/>
    <w:rsid w:val="00291BDA"/>
    <w:rsid w:val="002921C9"/>
    <w:rsid w:val="002924AB"/>
    <w:rsid w:val="00292A0E"/>
    <w:rsid w:val="002930C5"/>
    <w:rsid w:val="002930CD"/>
    <w:rsid w:val="002938CE"/>
    <w:rsid w:val="00293EB2"/>
    <w:rsid w:val="00294366"/>
    <w:rsid w:val="00295683"/>
    <w:rsid w:val="00296026"/>
    <w:rsid w:val="002A03FE"/>
    <w:rsid w:val="002A0482"/>
    <w:rsid w:val="002A1283"/>
    <w:rsid w:val="002A1553"/>
    <w:rsid w:val="002A294D"/>
    <w:rsid w:val="002A31B0"/>
    <w:rsid w:val="002A358F"/>
    <w:rsid w:val="002A36C9"/>
    <w:rsid w:val="002A3CFF"/>
    <w:rsid w:val="002A3D59"/>
    <w:rsid w:val="002A3DC5"/>
    <w:rsid w:val="002A6898"/>
    <w:rsid w:val="002A6954"/>
    <w:rsid w:val="002A6CA2"/>
    <w:rsid w:val="002A7516"/>
    <w:rsid w:val="002A79B5"/>
    <w:rsid w:val="002A7A74"/>
    <w:rsid w:val="002A7D87"/>
    <w:rsid w:val="002B0949"/>
    <w:rsid w:val="002B173D"/>
    <w:rsid w:val="002B1A4F"/>
    <w:rsid w:val="002B2AE5"/>
    <w:rsid w:val="002B30E1"/>
    <w:rsid w:val="002B3DFB"/>
    <w:rsid w:val="002B3FAA"/>
    <w:rsid w:val="002B4699"/>
    <w:rsid w:val="002B61E5"/>
    <w:rsid w:val="002B6D6D"/>
    <w:rsid w:val="002B7741"/>
    <w:rsid w:val="002B7B87"/>
    <w:rsid w:val="002C041E"/>
    <w:rsid w:val="002C1CBA"/>
    <w:rsid w:val="002C2F5B"/>
    <w:rsid w:val="002C32A5"/>
    <w:rsid w:val="002C338E"/>
    <w:rsid w:val="002C4169"/>
    <w:rsid w:val="002C450B"/>
    <w:rsid w:val="002C4C57"/>
    <w:rsid w:val="002C4E0D"/>
    <w:rsid w:val="002C58A4"/>
    <w:rsid w:val="002C5F88"/>
    <w:rsid w:val="002C68C5"/>
    <w:rsid w:val="002C75B2"/>
    <w:rsid w:val="002D0AD2"/>
    <w:rsid w:val="002D28DC"/>
    <w:rsid w:val="002D295E"/>
    <w:rsid w:val="002D342F"/>
    <w:rsid w:val="002D3591"/>
    <w:rsid w:val="002D5FB2"/>
    <w:rsid w:val="002D6DFB"/>
    <w:rsid w:val="002D78DA"/>
    <w:rsid w:val="002E0075"/>
    <w:rsid w:val="002E086A"/>
    <w:rsid w:val="002E0F74"/>
    <w:rsid w:val="002E20FD"/>
    <w:rsid w:val="002E2648"/>
    <w:rsid w:val="002E3592"/>
    <w:rsid w:val="002E3B82"/>
    <w:rsid w:val="002E5370"/>
    <w:rsid w:val="002E78BF"/>
    <w:rsid w:val="002F01FA"/>
    <w:rsid w:val="002F04FC"/>
    <w:rsid w:val="002F058E"/>
    <w:rsid w:val="002F0EF2"/>
    <w:rsid w:val="002F127F"/>
    <w:rsid w:val="002F1BFB"/>
    <w:rsid w:val="002F2450"/>
    <w:rsid w:val="002F26A5"/>
    <w:rsid w:val="002F284F"/>
    <w:rsid w:val="002F2921"/>
    <w:rsid w:val="002F365E"/>
    <w:rsid w:val="002F3FBF"/>
    <w:rsid w:val="002F59EE"/>
    <w:rsid w:val="002F6BCD"/>
    <w:rsid w:val="002F6EBD"/>
    <w:rsid w:val="002F757A"/>
    <w:rsid w:val="002F781E"/>
    <w:rsid w:val="00301D3C"/>
    <w:rsid w:val="00302D9D"/>
    <w:rsid w:val="00304AA7"/>
    <w:rsid w:val="00305731"/>
    <w:rsid w:val="0030607B"/>
    <w:rsid w:val="003069AF"/>
    <w:rsid w:val="00306B79"/>
    <w:rsid w:val="0030737E"/>
    <w:rsid w:val="00307FF2"/>
    <w:rsid w:val="003101B4"/>
    <w:rsid w:val="00310C2D"/>
    <w:rsid w:val="00312D68"/>
    <w:rsid w:val="00313603"/>
    <w:rsid w:val="00313883"/>
    <w:rsid w:val="00313B1D"/>
    <w:rsid w:val="00313F2F"/>
    <w:rsid w:val="0031477F"/>
    <w:rsid w:val="003148A0"/>
    <w:rsid w:val="003148CB"/>
    <w:rsid w:val="00314BAF"/>
    <w:rsid w:val="00314D34"/>
    <w:rsid w:val="00315AA5"/>
    <w:rsid w:val="00315D30"/>
    <w:rsid w:val="00316474"/>
    <w:rsid w:val="003165B3"/>
    <w:rsid w:val="0031786B"/>
    <w:rsid w:val="00317D42"/>
    <w:rsid w:val="003219D3"/>
    <w:rsid w:val="00323B58"/>
    <w:rsid w:val="00324C3A"/>
    <w:rsid w:val="003255D7"/>
    <w:rsid w:val="00325947"/>
    <w:rsid w:val="00325C4F"/>
    <w:rsid w:val="00325DA6"/>
    <w:rsid w:val="00325FBE"/>
    <w:rsid w:val="00327AF0"/>
    <w:rsid w:val="003314E3"/>
    <w:rsid w:val="00332270"/>
    <w:rsid w:val="003323CC"/>
    <w:rsid w:val="003337DD"/>
    <w:rsid w:val="003338CB"/>
    <w:rsid w:val="00333C8E"/>
    <w:rsid w:val="003342FE"/>
    <w:rsid w:val="0033710C"/>
    <w:rsid w:val="003374A7"/>
    <w:rsid w:val="003377B9"/>
    <w:rsid w:val="00341E37"/>
    <w:rsid w:val="00342A6C"/>
    <w:rsid w:val="00342A87"/>
    <w:rsid w:val="00342ACA"/>
    <w:rsid w:val="00342DAF"/>
    <w:rsid w:val="00343516"/>
    <w:rsid w:val="00343AF6"/>
    <w:rsid w:val="00344464"/>
    <w:rsid w:val="00345049"/>
    <w:rsid w:val="00346536"/>
    <w:rsid w:val="00346666"/>
    <w:rsid w:val="00347DA3"/>
    <w:rsid w:val="00351DBE"/>
    <w:rsid w:val="00351F56"/>
    <w:rsid w:val="003533C5"/>
    <w:rsid w:val="00354B66"/>
    <w:rsid w:val="003552F7"/>
    <w:rsid w:val="00355599"/>
    <w:rsid w:val="00356164"/>
    <w:rsid w:val="00357491"/>
    <w:rsid w:val="00360227"/>
    <w:rsid w:val="003619AD"/>
    <w:rsid w:val="00364A03"/>
    <w:rsid w:val="003656F6"/>
    <w:rsid w:val="00366B5E"/>
    <w:rsid w:val="00367173"/>
    <w:rsid w:val="0037004A"/>
    <w:rsid w:val="00370BD9"/>
    <w:rsid w:val="00371042"/>
    <w:rsid w:val="003726A7"/>
    <w:rsid w:val="00372B0D"/>
    <w:rsid w:val="003733C7"/>
    <w:rsid w:val="0037357C"/>
    <w:rsid w:val="00373775"/>
    <w:rsid w:val="00374663"/>
    <w:rsid w:val="00375EF7"/>
    <w:rsid w:val="00376E82"/>
    <w:rsid w:val="003775D2"/>
    <w:rsid w:val="0038031E"/>
    <w:rsid w:val="00380371"/>
    <w:rsid w:val="00380B80"/>
    <w:rsid w:val="00380D76"/>
    <w:rsid w:val="003810C6"/>
    <w:rsid w:val="003818A9"/>
    <w:rsid w:val="00382475"/>
    <w:rsid w:val="00383B4B"/>
    <w:rsid w:val="00384476"/>
    <w:rsid w:val="00384CC3"/>
    <w:rsid w:val="00385BF6"/>
    <w:rsid w:val="00386732"/>
    <w:rsid w:val="00386FBE"/>
    <w:rsid w:val="00387456"/>
    <w:rsid w:val="0038773A"/>
    <w:rsid w:val="00390777"/>
    <w:rsid w:val="00391AC1"/>
    <w:rsid w:val="00392481"/>
    <w:rsid w:val="00393D5E"/>
    <w:rsid w:val="00393E7A"/>
    <w:rsid w:val="00395086"/>
    <w:rsid w:val="0039567C"/>
    <w:rsid w:val="00395CD4"/>
    <w:rsid w:val="00395DF5"/>
    <w:rsid w:val="00395F6C"/>
    <w:rsid w:val="003A040E"/>
    <w:rsid w:val="003A0F8F"/>
    <w:rsid w:val="003A2A41"/>
    <w:rsid w:val="003A443D"/>
    <w:rsid w:val="003A5B51"/>
    <w:rsid w:val="003A614D"/>
    <w:rsid w:val="003A6645"/>
    <w:rsid w:val="003A7E34"/>
    <w:rsid w:val="003A7E8F"/>
    <w:rsid w:val="003B02BE"/>
    <w:rsid w:val="003B0C87"/>
    <w:rsid w:val="003B1788"/>
    <w:rsid w:val="003B22DC"/>
    <w:rsid w:val="003B3C11"/>
    <w:rsid w:val="003B4521"/>
    <w:rsid w:val="003B4D56"/>
    <w:rsid w:val="003B6405"/>
    <w:rsid w:val="003B643B"/>
    <w:rsid w:val="003B6BAE"/>
    <w:rsid w:val="003B7ACD"/>
    <w:rsid w:val="003C1542"/>
    <w:rsid w:val="003C1E23"/>
    <w:rsid w:val="003C5283"/>
    <w:rsid w:val="003C5570"/>
    <w:rsid w:val="003C66CD"/>
    <w:rsid w:val="003C6A85"/>
    <w:rsid w:val="003C6D64"/>
    <w:rsid w:val="003C711E"/>
    <w:rsid w:val="003C7D30"/>
    <w:rsid w:val="003D1049"/>
    <w:rsid w:val="003D12FE"/>
    <w:rsid w:val="003D1E9A"/>
    <w:rsid w:val="003D2A71"/>
    <w:rsid w:val="003D3B07"/>
    <w:rsid w:val="003D4C94"/>
    <w:rsid w:val="003D604A"/>
    <w:rsid w:val="003D6470"/>
    <w:rsid w:val="003D6933"/>
    <w:rsid w:val="003E0898"/>
    <w:rsid w:val="003E1B8E"/>
    <w:rsid w:val="003E23E2"/>
    <w:rsid w:val="003E26BE"/>
    <w:rsid w:val="003E3A25"/>
    <w:rsid w:val="003E419F"/>
    <w:rsid w:val="003E54C4"/>
    <w:rsid w:val="003E5747"/>
    <w:rsid w:val="003E5DE9"/>
    <w:rsid w:val="003E7260"/>
    <w:rsid w:val="003E7B0B"/>
    <w:rsid w:val="003F15FD"/>
    <w:rsid w:val="003F1731"/>
    <w:rsid w:val="003F17C2"/>
    <w:rsid w:val="003F31C2"/>
    <w:rsid w:val="003F38C3"/>
    <w:rsid w:val="003F4374"/>
    <w:rsid w:val="003F43AB"/>
    <w:rsid w:val="003F4693"/>
    <w:rsid w:val="003F47BA"/>
    <w:rsid w:val="003F5A80"/>
    <w:rsid w:val="003F5DB9"/>
    <w:rsid w:val="003F6018"/>
    <w:rsid w:val="003F62EE"/>
    <w:rsid w:val="003F6467"/>
    <w:rsid w:val="00402D41"/>
    <w:rsid w:val="00403170"/>
    <w:rsid w:val="00403612"/>
    <w:rsid w:val="00403AAA"/>
    <w:rsid w:val="00404846"/>
    <w:rsid w:val="00406A18"/>
    <w:rsid w:val="00407F99"/>
    <w:rsid w:val="0041115C"/>
    <w:rsid w:val="004119B3"/>
    <w:rsid w:val="00411E55"/>
    <w:rsid w:val="0041255A"/>
    <w:rsid w:val="00412DE7"/>
    <w:rsid w:val="00412F45"/>
    <w:rsid w:val="00412F4C"/>
    <w:rsid w:val="004131F2"/>
    <w:rsid w:val="004137F9"/>
    <w:rsid w:val="004140DF"/>
    <w:rsid w:val="00414F8A"/>
    <w:rsid w:val="00415C36"/>
    <w:rsid w:val="00415EC3"/>
    <w:rsid w:val="004160B0"/>
    <w:rsid w:val="00416625"/>
    <w:rsid w:val="00416E10"/>
    <w:rsid w:val="0041738F"/>
    <w:rsid w:val="00417444"/>
    <w:rsid w:val="0041765E"/>
    <w:rsid w:val="00417951"/>
    <w:rsid w:val="00421BFB"/>
    <w:rsid w:val="00421CA0"/>
    <w:rsid w:val="0042254E"/>
    <w:rsid w:val="00422AFC"/>
    <w:rsid w:val="00422FA5"/>
    <w:rsid w:val="0042328B"/>
    <w:rsid w:val="004249B1"/>
    <w:rsid w:val="00424DE4"/>
    <w:rsid w:val="00425464"/>
    <w:rsid w:val="00425EE5"/>
    <w:rsid w:val="00425FA9"/>
    <w:rsid w:val="00427A3A"/>
    <w:rsid w:val="00430A9F"/>
    <w:rsid w:val="00431E1F"/>
    <w:rsid w:val="004321D9"/>
    <w:rsid w:val="00432313"/>
    <w:rsid w:val="00432741"/>
    <w:rsid w:val="004327CF"/>
    <w:rsid w:val="00433199"/>
    <w:rsid w:val="0043322E"/>
    <w:rsid w:val="004339C7"/>
    <w:rsid w:val="00433B1F"/>
    <w:rsid w:val="00433B2E"/>
    <w:rsid w:val="00434721"/>
    <w:rsid w:val="00434E8B"/>
    <w:rsid w:val="004355FA"/>
    <w:rsid w:val="004359F1"/>
    <w:rsid w:val="00436BC1"/>
    <w:rsid w:val="00436DD5"/>
    <w:rsid w:val="00437106"/>
    <w:rsid w:val="00437437"/>
    <w:rsid w:val="004418A9"/>
    <w:rsid w:val="00441D24"/>
    <w:rsid w:val="0044221F"/>
    <w:rsid w:val="0044276A"/>
    <w:rsid w:val="004427AC"/>
    <w:rsid w:val="00442A94"/>
    <w:rsid w:val="00443BA3"/>
    <w:rsid w:val="00443D42"/>
    <w:rsid w:val="00444390"/>
    <w:rsid w:val="0044681D"/>
    <w:rsid w:val="00446C3F"/>
    <w:rsid w:val="00447A77"/>
    <w:rsid w:val="00447BB2"/>
    <w:rsid w:val="00450D1E"/>
    <w:rsid w:val="0045109D"/>
    <w:rsid w:val="0045135E"/>
    <w:rsid w:val="004517E5"/>
    <w:rsid w:val="004525CF"/>
    <w:rsid w:val="0045282E"/>
    <w:rsid w:val="00453E6C"/>
    <w:rsid w:val="004547EA"/>
    <w:rsid w:val="00454B87"/>
    <w:rsid w:val="00455052"/>
    <w:rsid w:val="0045551C"/>
    <w:rsid w:val="004558DA"/>
    <w:rsid w:val="00456A8D"/>
    <w:rsid w:val="00460872"/>
    <w:rsid w:val="00460D5B"/>
    <w:rsid w:val="0046365B"/>
    <w:rsid w:val="00464195"/>
    <w:rsid w:val="004643DC"/>
    <w:rsid w:val="00464C2E"/>
    <w:rsid w:val="00465461"/>
    <w:rsid w:val="00465C21"/>
    <w:rsid w:val="004701F2"/>
    <w:rsid w:val="00470237"/>
    <w:rsid w:val="00471065"/>
    <w:rsid w:val="004711A2"/>
    <w:rsid w:val="0047347D"/>
    <w:rsid w:val="00473F60"/>
    <w:rsid w:val="004745B1"/>
    <w:rsid w:val="00474952"/>
    <w:rsid w:val="00474BD3"/>
    <w:rsid w:val="0047683F"/>
    <w:rsid w:val="00477887"/>
    <w:rsid w:val="004801E4"/>
    <w:rsid w:val="00481F79"/>
    <w:rsid w:val="004826AF"/>
    <w:rsid w:val="004828F2"/>
    <w:rsid w:val="00482A43"/>
    <w:rsid w:val="00484A4D"/>
    <w:rsid w:val="00484F96"/>
    <w:rsid w:val="00486AE6"/>
    <w:rsid w:val="00490399"/>
    <w:rsid w:val="00490809"/>
    <w:rsid w:val="00490995"/>
    <w:rsid w:val="00491685"/>
    <w:rsid w:val="00491FA7"/>
    <w:rsid w:val="00492431"/>
    <w:rsid w:val="004929F0"/>
    <w:rsid w:val="00492C99"/>
    <w:rsid w:val="00493175"/>
    <w:rsid w:val="0049338A"/>
    <w:rsid w:val="004938B5"/>
    <w:rsid w:val="00493C88"/>
    <w:rsid w:val="00495EB7"/>
    <w:rsid w:val="00496396"/>
    <w:rsid w:val="004975CC"/>
    <w:rsid w:val="0049764A"/>
    <w:rsid w:val="00497C45"/>
    <w:rsid w:val="00497EE6"/>
    <w:rsid w:val="004A05AC"/>
    <w:rsid w:val="004A0662"/>
    <w:rsid w:val="004A0E68"/>
    <w:rsid w:val="004A1D7A"/>
    <w:rsid w:val="004A2415"/>
    <w:rsid w:val="004A2615"/>
    <w:rsid w:val="004A32B3"/>
    <w:rsid w:val="004A386B"/>
    <w:rsid w:val="004A440D"/>
    <w:rsid w:val="004A4551"/>
    <w:rsid w:val="004A5CEF"/>
    <w:rsid w:val="004A72D7"/>
    <w:rsid w:val="004A7CB2"/>
    <w:rsid w:val="004A7E0F"/>
    <w:rsid w:val="004B1050"/>
    <w:rsid w:val="004B11D0"/>
    <w:rsid w:val="004B19B4"/>
    <w:rsid w:val="004B1BAE"/>
    <w:rsid w:val="004B23B8"/>
    <w:rsid w:val="004B2FC0"/>
    <w:rsid w:val="004B3081"/>
    <w:rsid w:val="004B37B9"/>
    <w:rsid w:val="004B41BD"/>
    <w:rsid w:val="004B4660"/>
    <w:rsid w:val="004B4743"/>
    <w:rsid w:val="004B500A"/>
    <w:rsid w:val="004B5573"/>
    <w:rsid w:val="004B68A9"/>
    <w:rsid w:val="004B79D5"/>
    <w:rsid w:val="004B7A21"/>
    <w:rsid w:val="004C1F93"/>
    <w:rsid w:val="004C39C8"/>
    <w:rsid w:val="004C5B7D"/>
    <w:rsid w:val="004D019F"/>
    <w:rsid w:val="004D0476"/>
    <w:rsid w:val="004D084F"/>
    <w:rsid w:val="004D34D6"/>
    <w:rsid w:val="004D39A0"/>
    <w:rsid w:val="004D4128"/>
    <w:rsid w:val="004D4F86"/>
    <w:rsid w:val="004D5577"/>
    <w:rsid w:val="004D5740"/>
    <w:rsid w:val="004D57E4"/>
    <w:rsid w:val="004D67BD"/>
    <w:rsid w:val="004E028F"/>
    <w:rsid w:val="004E0FBD"/>
    <w:rsid w:val="004E11C4"/>
    <w:rsid w:val="004E2B3D"/>
    <w:rsid w:val="004E3D9D"/>
    <w:rsid w:val="004E431B"/>
    <w:rsid w:val="004E48EE"/>
    <w:rsid w:val="004E4DFD"/>
    <w:rsid w:val="004E58C3"/>
    <w:rsid w:val="004E5B30"/>
    <w:rsid w:val="004E5B76"/>
    <w:rsid w:val="004E5C2E"/>
    <w:rsid w:val="004E5F0A"/>
    <w:rsid w:val="004E64E4"/>
    <w:rsid w:val="004E75ED"/>
    <w:rsid w:val="004E7871"/>
    <w:rsid w:val="004F0106"/>
    <w:rsid w:val="004F0A7A"/>
    <w:rsid w:val="004F13E6"/>
    <w:rsid w:val="004F22A7"/>
    <w:rsid w:val="004F2CEC"/>
    <w:rsid w:val="004F2D8B"/>
    <w:rsid w:val="004F3005"/>
    <w:rsid w:val="004F3024"/>
    <w:rsid w:val="004F4324"/>
    <w:rsid w:val="004F4401"/>
    <w:rsid w:val="004F53BA"/>
    <w:rsid w:val="004F5EBB"/>
    <w:rsid w:val="004F6EF4"/>
    <w:rsid w:val="004F753F"/>
    <w:rsid w:val="0050008B"/>
    <w:rsid w:val="00500E20"/>
    <w:rsid w:val="00501F48"/>
    <w:rsid w:val="00502412"/>
    <w:rsid w:val="00502A88"/>
    <w:rsid w:val="00502C3E"/>
    <w:rsid w:val="00502EB5"/>
    <w:rsid w:val="0050346A"/>
    <w:rsid w:val="0050657D"/>
    <w:rsid w:val="005074CB"/>
    <w:rsid w:val="00507AAB"/>
    <w:rsid w:val="00507FD3"/>
    <w:rsid w:val="005107C5"/>
    <w:rsid w:val="00510C4C"/>
    <w:rsid w:val="00510EF4"/>
    <w:rsid w:val="00511026"/>
    <w:rsid w:val="005110D9"/>
    <w:rsid w:val="0051212F"/>
    <w:rsid w:val="005133CD"/>
    <w:rsid w:val="005133E3"/>
    <w:rsid w:val="00513DA8"/>
    <w:rsid w:val="00514274"/>
    <w:rsid w:val="0051466C"/>
    <w:rsid w:val="005154C4"/>
    <w:rsid w:val="005165A7"/>
    <w:rsid w:val="00516F3C"/>
    <w:rsid w:val="00517B7B"/>
    <w:rsid w:val="00520920"/>
    <w:rsid w:val="00522670"/>
    <w:rsid w:val="0052392D"/>
    <w:rsid w:val="00524241"/>
    <w:rsid w:val="0052458A"/>
    <w:rsid w:val="0052510E"/>
    <w:rsid w:val="00526BC0"/>
    <w:rsid w:val="005301AC"/>
    <w:rsid w:val="00530405"/>
    <w:rsid w:val="005314E3"/>
    <w:rsid w:val="00532906"/>
    <w:rsid w:val="00532956"/>
    <w:rsid w:val="0053399B"/>
    <w:rsid w:val="00535EC0"/>
    <w:rsid w:val="00536843"/>
    <w:rsid w:val="00536CB8"/>
    <w:rsid w:val="005405C4"/>
    <w:rsid w:val="00544AF0"/>
    <w:rsid w:val="00544ED4"/>
    <w:rsid w:val="00545A0D"/>
    <w:rsid w:val="00545F6D"/>
    <w:rsid w:val="00546C95"/>
    <w:rsid w:val="00546CFB"/>
    <w:rsid w:val="0054705D"/>
    <w:rsid w:val="0054709D"/>
    <w:rsid w:val="00547CAA"/>
    <w:rsid w:val="00550E73"/>
    <w:rsid w:val="00551838"/>
    <w:rsid w:val="00553338"/>
    <w:rsid w:val="005536EB"/>
    <w:rsid w:val="00553DA0"/>
    <w:rsid w:val="00554638"/>
    <w:rsid w:val="00554C4A"/>
    <w:rsid w:val="00555A8B"/>
    <w:rsid w:val="0055613A"/>
    <w:rsid w:val="005568A9"/>
    <w:rsid w:val="005569F6"/>
    <w:rsid w:val="00557039"/>
    <w:rsid w:val="00557D2F"/>
    <w:rsid w:val="00560349"/>
    <w:rsid w:val="0056088D"/>
    <w:rsid w:val="00560F6C"/>
    <w:rsid w:val="00561B45"/>
    <w:rsid w:val="00562BE4"/>
    <w:rsid w:val="0056371E"/>
    <w:rsid w:val="00564D12"/>
    <w:rsid w:val="00565060"/>
    <w:rsid w:val="005650A0"/>
    <w:rsid w:val="00565447"/>
    <w:rsid w:val="005660D2"/>
    <w:rsid w:val="00566404"/>
    <w:rsid w:val="00566C11"/>
    <w:rsid w:val="0056747C"/>
    <w:rsid w:val="00567702"/>
    <w:rsid w:val="005721B6"/>
    <w:rsid w:val="0057250A"/>
    <w:rsid w:val="005729E9"/>
    <w:rsid w:val="00572E07"/>
    <w:rsid w:val="0057323D"/>
    <w:rsid w:val="005736AF"/>
    <w:rsid w:val="0057396B"/>
    <w:rsid w:val="0057449E"/>
    <w:rsid w:val="005774FB"/>
    <w:rsid w:val="00577F24"/>
    <w:rsid w:val="00580BA9"/>
    <w:rsid w:val="00580DF4"/>
    <w:rsid w:val="00581CF3"/>
    <w:rsid w:val="00582428"/>
    <w:rsid w:val="00582C59"/>
    <w:rsid w:val="00582E0E"/>
    <w:rsid w:val="0058378A"/>
    <w:rsid w:val="0058407C"/>
    <w:rsid w:val="00584450"/>
    <w:rsid w:val="005847D6"/>
    <w:rsid w:val="005859D5"/>
    <w:rsid w:val="00587A2F"/>
    <w:rsid w:val="0059038D"/>
    <w:rsid w:val="00591231"/>
    <w:rsid w:val="00591D1D"/>
    <w:rsid w:val="00592DEA"/>
    <w:rsid w:val="00595C06"/>
    <w:rsid w:val="00595C80"/>
    <w:rsid w:val="00596516"/>
    <w:rsid w:val="005977A1"/>
    <w:rsid w:val="005A025D"/>
    <w:rsid w:val="005A102E"/>
    <w:rsid w:val="005A132B"/>
    <w:rsid w:val="005A191A"/>
    <w:rsid w:val="005A19DB"/>
    <w:rsid w:val="005A2659"/>
    <w:rsid w:val="005A3533"/>
    <w:rsid w:val="005A379D"/>
    <w:rsid w:val="005A44AD"/>
    <w:rsid w:val="005A6300"/>
    <w:rsid w:val="005A646D"/>
    <w:rsid w:val="005A7590"/>
    <w:rsid w:val="005A7C61"/>
    <w:rsid w:val="005B03F0"/>
    <w:rsid w:val="005B0B0D"/>
    <w:rsid w:val="005B0B93"/>
    <w:rsid w:val="005B0E12"/>
    <w:rsid w:val="005B1103"/>
    <w:rsid w:val="005B18A0"/>
    <w:rsid w:val="005B2946"/>
    <w:rsid w:val="005B35A8"/>
    <w:rsid w:val="005B5DCF"/>
    <w:rsid w:val="005B5E2E"/>
    <w:rsid w:val="005B6F16"/>
    <w:rsid w:val="005B7C82"/>
    <w:rsid w:val="005B7EC1"/>
    <w:rsid w:val="005C2106"/>
    <w:rsid w:val="005C29E9"/>
    <w:rsid w:val="005C3DE9"/>
    <w:rsid w:val="005C3F0F"/>
    <w:rsid w:val="005C4E64"/>
    <w:rsid w:val="005C5707"/>
    <w:rsid w:val="005C5D11"/>
    <w:rsid w:val="005C5FAB"/>
    <w:rsid w:val="005C5FE8"/>
    <w:rsid w:val="005C6C3C"/>
    <w:rsid w:val="005C7916"/>
    <w:rsid w:val="005D19C9"/>
    <w:rsid w:val="005D1D58"/>
    <w:rsid w:val="005D25FF"/>
    <w:rsid w:val="005D266D"/>
    <w:rsid w:val="005D421C"/>
    <w:rsid w:val="005D4B49"/>
    <w:rsid w:val="005D6521"/>
    <w:rsid w:val="005D69B0"/>
    <w:rsid w:val="005D772C"/>
    <w:rsid w:val="005E0F38"/>
    <w:rsid w:val="005E185D"/>
    <w:rsid w:val="005E1BCB"/>
    <w:rsid w:val="005E292A"/>
    <w:rsid w:val="005E2ABA"/>
    <w:rsid w:val="005E3497"/>
    <w:rsid w:val="005E3A08"/>
    <w:rsid w:val="005E4712"/>
    <w:rsid w:val="005E5246"/>
    <w:rsid w:val="005E566B"/>
    <w:rsid w:val="005E7485"/>
    <w:rsid w:val="005F0677"/>
    <w:rsid w:val="005F0B83"/>
    <w:rsid w:val="005F185A"/>
    <w:rsid w:val="005F24D5"/>
    <w:rsid w:val="005F36B8"/>
    <w:rsid w:val="005F3A27"/>
    <w:rsid w:val="005F4932"/>
    <w:rsid w:val="005F55A4"/>
    <w:rsid w:val="005F6C24"/>
    <w:rsid w:val="005F6D34"/>
    <w:rsid w:val="005F779D"/>
    <w:rsid w:val="005F7F70"/>
    <w:rsid w:val="00600E11"/>
    <w:rsid w:val="00601043"/>
    <w:rsid w:val="00601363"/>
    <w:rsid w:val="00601B10"/>
    <w:rsid w:val="006022D2"/>
    <w:rsid w:val="0060251F"/>
    <w:rsid w:val="00602FBA"/>
    <w:rsid w:val="006030E7"/>
    <w:rsid w:val="006037A9"/>
    <w:rsid w:val="00603B7C"/>
    <w:rsid w:val="00603C8C"/>
    <w:rsid w:val="0060597C"/>
    <w:rsid w:val="00606361"/>
    <w:rsid w:val="00606C44"/>
    <w:rsid w:val="00606D4D"/>
    <w:rsid w:val="0060773F"/>
    <w:rsid w:val="00607A64"/>
    <w:rsid w:val="00607FDA"/>
    <w:rsid w:val="00610D2F"/>
    <w:rsid w:val="00610FF1"/>
    <w:rsid w:val="0061127F"/>
    <w:rsid w:val="00611885"/>
    <w:rsid w:val="00611B80"/>
    <w:rsid w:val="00611BCB"/>
    <w:rsid w:val="00612857"/>
    <w:rsid w:val="006135D7"/>
    <w:rsid w:val="00613C5D"/>
    <w:rsid w:val="00613ED3"/>
    <w:rsid w:val="0061489D"/>
    <w:rsid w:val="006163F1"/>
    <w:rsid w:val="006165FD"/>
    <w:rsid w:val="006167C2"/>
    <w:rsid w:val="00616D91"/>
    <w:rsid w:val="0061798B"/>
    <w:rsid w:val="00617B18"/>
    <w:rsid w:val="00617BE9"/>
    <w:rsid w:val="006216FD"/>
    <w:rsid w:val="00621C29"/>
    <w:rsid w:val="00621F55"/>
    <w:rsid w:val="00622CC1"/>
    <w:rsid w:val="00624AAF"/>
    <w:rsid w:val="00625AEE"/>
    <w:rsid w:val="00625ECA"/>
    <w:rsid w:val="00626307"/>
    <w:rsid w:val="006274C3"/>
    <w:rsid w:val="006277BF"/>
    <w:rsid w:val="00627BE7"/>
    <w:rsid w:val="006306FB"/>
    <w:rsid w:val="00630DF0"/>
    <w:rsid w:val="0063122F"/>
    <w:rsid w:val="006315C2"/>
    <w:rsid w:val="00631C58"/>
    <w:rsid w:val="00633260"/>
    <w:rsid w:val="00635CA8"/>
    <w:rsid w:val="00636648"/>
    <w:rsid w:val="00636E36"/>
    <w:rsid w:val="00640E07"/>
    <w:rsid w:val="00641302"/>
    <w:rsid w:val="006413A7"/>
    <w:rsid w:val="00641CB0"/>
    <w:rsid w:val="0064259B"/>
    <w:rsid w:val="00642776"/>
    <w:rsid w:val="0064291F"/>
    <w:rsid w:val="0064338F"/>
    <w:rsid w:val="00643C9F"/>
    <w:rsid w:val="0064478C"/>
    <w:rsid w:val="006448F8"/>
    <w:rsid w:val="00645332"/>
    <w:rsid w:val="00645BC9"/>
    <w:rsid w:val="00645C63"/>
    <w:rsid w:val="00646B0D"/>
    <w:rsid w:val="00646E6B"/>
    <w:rsid w:val="00650A3B"/>
    <w:rsid w:val="00651835"/>
    <w:rsid w:val="00651E62"/>
    <w:rsid w:val="00652A5F"/>
    <w:rsid w:val="006531BC"/>
    <w:rsid w:val="00653C15"/>
    <w:rsid w:val="00654622"/>
    <w:rsid w:val="00654873"/>
    <w:rsid w:val="00654F62"/>
    <w:rsid w:val="006551BC"/>
    <w:rsid w:val="00655454"/>
    <w:rsid w:val="00655A3E"/>
    <w:rsid w:val="00656614"/>
    <w:rsid w:val="00656BDF"/>
    <w:rsid w:val="0065771F"/>
    <w:rsid w:val="00657A0D"/>
    <w:rsid w:val="006601E0"/>
    <w:rsid w:val="006607F2"/>
    <w:rsid w:val="006622CA"/>
    <w:rsid w:val="0066249B"/>
    <w:rsid w:val="00663F44"/>
    <w:rsid w:val="006642C9"/>
    <w:rsid w:val="00664F77"/>
    <w:rsid w:val="006659A8"/>
    <w:rsid w:val="00666620"/>
    <w:rsid w:val="0066705D"/>
    <w:rsid w:val="00667694"/>
    <w:rsid w:val="00667A0D"/>
    <w:rsid w:val="006704D0"/>
    <w:rsid w:val="00670C83"/>
    <w:rsid w:val="00671039"/>
    <w:rsid w:val="00672D63"/>
    <w:rsid w:val="0067311B"/>
    <w:rsid w:val="00675C49"/>
    <w:rsid w:val="00675D7B"/>
    <w:rsid w:val="006764F4"/>
    <w:rsid w:val="00676816"/>
    <w:rsid w:val="006774B4"/>
    <w:rsid w:val="00677D0C"/>
    <w:rsid w:val="006805FD"/>
    <w:rsid w:val="00680EAE"/>
    <w:rsid w:val="00680EEC"/>
    <w:rsid w:val="00681F95"/>
    <w:rsid w:val="006828A3"/>
    <w:rsid w:val="0068335A"/>
    <w:rsid w:val="00683C8A"/>
    <w:rsid w:val="00684DAB"/>
    <w:rsid w:val="00685126"/>
    <w:rsid w:val="00685718"/>
    <w:rsid w:val="00685889"/>
    <w:rsid w:val="00685940"/>
    <w:rsid w:val="006866C0"/>
    <w:rsid w:val="006867C5"/>
    <w:rsid w:val="00687034"/>
    <w:rsid w:val="006879B1"/>
    <w:rsid w:val="00690578"/>
    <w:rsid w:val="00690F91"/>
    <w:rsid w:val="006918FF"/>
    <w:rsid w:val="00691B65"/>
    <w:rsid w:val="00692A07"/>
    <w:rsid w:val="00693084"/>
    <w:rsid w:val="006932BC"/>
    <w:rsid w:val="00693E98"/>
    <w:rsid w:val="00693FBC"/>
    <w:rsid w:val="00695744"/>
    <w:rsid w:val="006958CA"/>
    <w:rsid w:val="00696494"/>
    <w:rsid w:val="006965EB"/>
    <w:rsid w:val="00696B0B"/>
    <w:rsid w:val="00697610"/>
    <w:rsid w:val="006A051F"/>
    <w:rsid w:val="006A10F9"/>
    <w:rsid w:val="006A1865"/>
    <w:rsid w:val="006A19FE"/>
    <w:rsid w:val="006A24BB"/>
    <w:rsid w:val="006A382C"/>
    <w:rsid w:val="006A4109"/>
    <w:rsid w:val="006A5792"/>
    <w:rsid w:val="006A764C"/>
    <w:rsid w:val="006B2C23"/>
    <w:rsid w:val="006B2E3E"/>
    <w:rsid w:val="006B3DAE"/>
    <w:rsid w:val="006B43BD"/>
    <w:rsid w:val="006B5DDE"/>
    <w:rsid w:val="006C0D1C"/>
    <w:rsid w:val="006C0EA2"/>
    <w:rsid w:val="006C1399"/>
    <w:rsid w:val="006C3745"/>
    <w:rsid w:val="006C41E9"/>
    <w:rsid w:val="006C5BAF"/>
    <w:rsid w:val="006C71B7"/>
    <w:rsid w:val="006C779D"/>
    <w:rsid w:val="006C779F"/>
    <w:rsid w:val="006C7846"/>
    <w:rsid w:val="006C787D"/>
    <w:rsid w:val="006D0325"/>
    <w:rsid w:val="006D058F"/>
    <w:rsid w:val="006D1267"/>
    <w:rsid w:val="006D14AC"/>
    <w:rsid w:val="006D1CE6"/>
    <w:rsid w:val="006D2C16"/>
    <w:rsid w:val="006D3102"/>
    <w:rsid w:val="006D4A95"/>
    <w:rsid w:val="006D5A26"/>
    <w:rsid w:val="006D6E86"/>
    <w:rsid w:val="006D7265"/>
    <w:rsid w:val="006E0BBC"/>
    <w:rsid w:val="006E0F1D"/>
    <w:rsid w:val="006E1E29"/>
    <w:rsid w:val="006E3539"/>
    <w:rsid w:val="006E4CE7"/>
    <w:rsid w:val="006E4D24"/>
    <w:rsid w:val="006E58A8"/>
    <w:rsid w:val="006E66EC"/>
    <w:rsid w:val="006E749D"/>
    <w:rsid w:val="006E7685"/>
    <w:rsid w:val="006F0B58"/>
    <w:rsid w:val="006F145F"/>
    <w:rsid w:val="006F1563"/>
    <w:rsid w:val="006F3405"/>
    <w:rsid w:val="006F3454"/>
    <w:rsid w:val="006F4A55"/>
    <w:rsid w:val="006F4BA4"/>
    <w:rsid w:val="006F5293"/>
    <w:rsid w:val="006F539C"/>
    <w:rsid w:val="006F6E33"/>
    <w:rsid w:val="007000DC"/>
    <w:rsid w:val="007001C5"/>
    <w:rsid w:val="00700AA7"/>
    <w:rsid w:val="007020EA"/>
    <w:rsid w:val="00702A04"/>
    <w:rsid w:val="00703430"/>
    <w:rsid w:val="007037F3"/>
    <w:rsid w:val="00703A48"/>
    <w:rsid w:val="00704D53"/>
    <w:rsid w:val="007058F1"/>
    <w:rsid w:val="007060BB"/>
    <w:rsid w:val="007063F5"/>
    <w:rsid w:val="007072DC"/>
    <w:rsid w:val="007078B5"/>
    <w:rsid w:val="00707B1A"/>
    <w:rsid w:val="00710E3D"/>
    <w:rsid w:val="00710F99"/>
    <w:rsid w:val="007123B8"/>
    <w:rsid w:val="00712BC5"/>
    <w:rsid w:val="0071302B"/>
    <w:rsid w:val="00714A6F"/>
    <w:rsid w:val="00714C12"/>
    <w:rsid w:val="00714FE4"/>
    <w:rsid w:val="00715DC8"/>
    <w:rsid w:val="00720CFC"/>
    <w:rsid w:val="00721723"/>
    <w:rsid w:val="007220EC"/>
    <w:rsid w:val="00722844"/>
    <w:rsid w:val="00723185"/>
    <w:rsid w:val="00724C19"/>
    <w:rsid w:val="00727E9C"/>
    <w:rsid w:val="007300ED"/>
    <w:rsid w:val="00730769"/>
    <w:rsid w:val="007333E5"/>
    <w:rsid w:val="00735185"/>
    <w:rsid w:val="00735268"/>
    <w:rsid w:val="007356CE"/>
    <w:rsid w:val="00735AEE"/>
    <w:rsid w:val="00735C12"/>
    <w:rsid w:val="00737135"/>
    <w:rsid w:val="007400AF"/>
    <w:rsid w:val="00740B27"/>
    <w:rsid w:val="007413C1"/>
    <w:rsid w:val="00742677"/>
    <w:rsid w:val="00743064"/>
    <w:rsid w:val="007430E1"/>
    <w:rsid w:val="007436F2"/>
    <w:rsid w:val="0074424B"/>
    <w:rsid w:val="00744680"/>
    <w:rsid w:val="0074538C"/>
    <w:rsid w:val="00745A56"/>
    <w:rsid w:val="00747D14"/>
    <w:rsid w:val="00750ACB"/>
    <w:rsid w:val="00751756"/>
    <w:rsid w:val="0075333C"/>
    <w:rsid w:val="00754669"/>
    <w:rsid w:val="00754A0B"/>
    <w:rsid w:val="00756DDE"/>
    <w:rsid w:val="007577DA"/>
    <w:rsid w:val="00757AEE"/>
    <w:rsid w:val="00757B0F"/>
    <w:rsid w:val="00757CC9"/>
    <w:rsid w:val="00757F04"/>
    <w:rsid w:val="00757FED"/>
    <w:rsid w:val="00760AD0"/>
    <w:rsid w:val="00761442"/>
    <w:rsid w:val="00763060"/>
    <w:rsid w:val="0076456D"/>
    <w:rsid w:val="0076542F"/>
    <w:rsid w:val="00765DAA"/>
    <w:rsid w:val="007668B0"/>
    <w:rsid w:val="00767BE8"/>
    <w:rsid w:val="007708B0"/>
    <w:rsid w:val="00771142"/>
    <w:rsid w:val="00771ACE"/>
    <w:rsid w:val="00772631"/>
    <w:rsid w:val="00772CB5"/>
    <w:rsid w:val="00773008"/>
    <w:rsid w:val="0077350C"/>
    <w:rsid w:val="0077395D"/>
    <w:rsid w:val="007746BC"/>
    <w:rsid w:val="00775E14"/>
    <w:rsid w:val="007765D9"/>
    <w:rsid w:val="00776C34"/>
    <w:rsid w:val="00776D69"/>
    <w:rsid w:val="007779C8"/>
    <w:rsid w:val="00777F40"/>
    <w:rsid w:val="00780089"/>
    <w:rsid w:val="0078085B"/>
    <w:rsid w:val="007819AE"/>
    <w:rsid w:val="007827F5"/>
    <w:rsid w:val="00782993"/>
    <w:rsid w:val="00782A71"/>
    <w:rsid w:val="00782B77"/>
    <w:rsid w:val="00782C63"/>
    <w:rsid w:val="00782C8E"/>
    <w:rsid w:val="00782F0A"/>
    <w:rsid w:val="00783299"/>
    <w:rsid w:val="00783606"/>
    <w:rsid w:val="0078396A"/>
    <w:rsid w:val="00783DA6"/>
    <w:rsid w:val="00784697"/>
    <w:rsid w:val="00786B9D"/>
    <w:rsid w:val="00787A7D"/>
    <w:rsid w:val="007906B6"/>
    <w:rsid w:val="007909C7"/>
    <w:rsid w:val="007916A0"/>
    <w:rsid w:val="00791EA4"/>
    <w:rsid w:val="00792546"/>
    <w:rsid w:val="007927A1"/>
    <w:rsid w:val="007941CA"/>
    <w:rsid w:val="00794708"/>
    <w:rsid w:val="007956DB"/>
    <w:rsid w:val="00795826"/>
    <w:rsid w:val="00795A20"/>
    <w:rsid w:val="007965B7"/>
    <w:rsid w:val="00796E72"/>
    <w:rsid w:val="0079767D"/>
    <w:rsid w:val="007A0364"/>
    <w:rsid w:val="007A1A94"/>
    <w:rsid w:val="007A2C1F"/>
    <w:rsid w:val="007A3A44"/>
    <w:rsid w:val="007A3D7A"/>
    <w:rsid w:val="007A639F"/>
    <w:rsid w:val="007B0B64"/>
    <w:rsid w:val="007B1062"/>
    <w:rsid w:val="007B35E7"/>
    <w:rsid w:val="007B5340"/>
    <w:rsid w:val="007B58C0"/>
    <w:rsid w:val="007B5AB8"/>
    <w:rsid w:val="007B621B"/>
    <w:rsid w:val="007B6C1A"/>
    <w:rsid w:val="007B6FE9"/>
    <w:rsid w:val="007B7BD6"/>
    <w:rsid w:val="007C0070"/>
    <w:rsid w:val="007C03C5"/>
    <w:rsid w:val="007C05CF"/>
    <w:rsid w:val="007C0CC8"/>
    <w:rsid w:val="007C1289"/>
    <w:rsid w:val="007C145C"/>
    <w:rsid w:val="007C245B"/>
    <w:rsid w:val="007C2779"/>
    <w:rsid w:val="007C2BCD"/>
    <w:rsid w:val="007C3340"/>
    <w:rsid w:val="007C383F"/>
    <w:rsid w:val="007C4A42"/>
    <w:rsid w:val="007C5363"/>
    <w:rsid w:val="007C6F19"/>
    <w:rsid w:val="007C7E00"/>
    <w:rsid w:val="007D017A"/>
    <w:rsid w:val="007D03D3"/>
    <w:rsid w:val="007D119D"/>
    <w:rsid w:val="007D2881"/>
    <w:rsid w:val="007D42B0"/>
    <w:rsid w:val="007D4E0E"/>
    <w:rsid w:val="007D4EF2"/>
    <w:rsid w:val="007D7008"/>
    <w:rsid w:val="007D7319"/>
    <w:rsid w:val="007D790D"/>
    <w:rsid w:val="007D7BB6"/>
    <w:rsid w:val="007E1C38"/>
    <w:rsid w:val="007E34CF"/>
    <w:rsid w:val="007E5FA3"/>
    <w:rsid w:val="007E7592"/>
    <w:rsid w:val="007F033B"/>
    <w:rsid w:val="007F09F1"/>
    <w:rsid w:val="007F0C73"/>
    <w:rsid w:val="007F1D76"/>
    <w:rsid w:val="007F1FBF"/>
    <w:rsid w:val="007F2F27"/>
    <w:rsid w:val="007F49D5"/>
    <w:rsid w:val="00800647"/>
    <w:rsid w:val="00800773"/>
    <w:rsid w:val="00800929"/>
    <w:rsid w:val="00801AA1"/>
    <w:rsid w:val="008021B2"/>
    <w:rsid w:val="00802460"/>
    <w:rsid w:val="00802E77"/>
    <w:rsid w:val="00803E3E"/>
    <w:rsid w:val="00804384"/>
    <w:rsid w:val="00804822"/>
    <w:rsid w:val="008053CE"/>
    <w:rsid w:val="00805920"/>
    <w:rsid w:val="00805AB8"/>
    <w:rsid w:val="00805DE6"/>
    <w:rsid w:val="0081071F"/>
    <w:rsid w:val="00810937"/>
    <w:rsid w:val="00813098"/>
    <w:rsid w:val="0081337E"/>
    <w:rsid w:val="00813CEC"/>
    <w:rsid w:val="008142B6"/>
    <w:rsid w:val="00814DC9"/>
    <w:rsid w:val="00815E64"/>
    <w:rsid w:val="00816C8B"/>
    <w:rsid w:val="00816F06"/>
    <w:rsid w:val="008170D8"/>
    <w:rsid w:val="00817999"/>
    <w:rsid w:val="00817F94"/>
    <w:rsid w:val="00820EB5"/>
    <w:rsid w:val="00820F16"/>
    <w:rsid w:val="008216D6"/>
    <w:rsid w:val="0082236E"/>
    <w:rsid w:val="008227D5"/>
    <w:rsid w:val="0082327F"/>
    <w:rsid w:val="0082363C"/>
    <w:rsid w:val="00823AC1"/>
    <w:rsid w:val="00823C47"/>
    <w:rsid w:val="00825CB2"/>
    <w:rsid w:val="00826736"/>
    <w:rsid w:val="00827157"/>
    <w:rsid w:val="00827584"/>
    <w:rsid w:val="00827E27"/>
    <w:rsid w:val="00827FD2"/>
    <w:rsid w:val="00832DC1"/>
    <w:rsid w:val="0083305D"/>
    <w:rsid w:val="00833CEA"/>
    <w:rsid w:val="00833DCE"/>
    <w:rsid w:val="00833E19"/>
    <w:rsid w:val="00833F71"/>
    <w:rsid w:val="0083405F"/>
    <w:rsid w:val="00836C09"/>
    <w:rsid w:val="00837D21"/>
    <w:rsid w:val="00840158"/>
    <w:rsid w:val="00841410"/>
    <w:rsid w:val="00841480"/>
    <w:rsid w:val="0084280B"/>
    <w:rsid w:val="00842876"/>
    <w:rsid w:val="008437C2"/>
    <w:rsid w:val="008450FF"/>
    <w:rsid w:val="00845FDA"/>
    <w:rsid w:val="008465EE"/>
    <w:rsid w:val="0084758B"/>
    <w:rsid w:val="00847CAA"/>
    <w:rsid w:val="008503C3"/>
    <w:rsid w:val="00850A7B"/>
    <w:rsid w:val="00850B6F"/>
    <w:rsid w:val="00851895"/>
    <w:rsid w:val="008529C1"/>
    <w:rsid w:val="008530B6"/>
    <w:rsid w:val="008536BB"/>
    <w:rsid w:val="00854D42"/>
    <w:rsid w:val="0085563F"/>
    <w:rsid w:val="00856345"/>
    <w:rsid w:val="00856455"/>
    <w:rsid w:val="00856FFA"/>
    <w:rsid w:val="00857393"/>
    <w:rsid w:val="00857EF8"/>
    <w:rsid w:val="008604FF"/>
    <w:rsid w:val="008636EC"/>
    <w:rsid w:val="00863AC9"/>
    <w:rsid w:val="00863F35"/>
    <w:rsid w:val="00863FAE"/>
    <w:rsid w:val="008649E4"/>
    <w:rsid w:val="00864DE8"/>
    <w:rsid w:val="00865879"/>
    <w:rsid w:val="00867B8D"/>
    <w:rsid w:val="00867EBA"/>
    <w:rsid w:val="0087203B"/>
    <w:rsid w:val="00872318"/>
    <w:rsid w:val="0087237A"/>
    <w:rsid w:val="00872E5A"/>
    <w:rsid w:val="008734F6"/>
    <w:rsid w:val="00874107"/>
    <w:rsid w:val="00875194"/>
    <w:rsid w:val="00875AE1"/>
    <w:rsid w:val="00875B40"/>
    <w:rsid w:val="00875FD0"/>
    <w:rsid w:val="008772BC"/>
    <w:rsid w:val="0087765D"/>
    <w:rsid w:val="00880665"/>
    <w:rsid w:val="0088256F"/>
    <w:rsid w:val="00882E0F"/>
    <w:rsid w:val="008833BB"/>
    <w:rsid w:val="00884182"/>
    <w:rsid w:val="00884BE1"/>
    <w:rsid w:val="0088611D"/>
    <w:rsid w:val="0088630C"/>
    <w:rsid w:val="00886472"/>
    <w:rsid w:val="00886F85"/>
    <w:rsid w:val="008875A8"/>
    <w:rsid w:val="00887BD5"/>
    <w:rsid w:val="00890067"/>
    <w:rsid w:val="008900AF"/>
    <w:rsid w:val="008903EF"/>
    <w:rsid w:val="00890817"/>
    <w:rsid w:val="0089082D"/>
    <w:rsid w:val="00890F11"/>
    <w:rsid w:val="0089133B"/>
    <w:rsid w:val="0089375D"/>
    <w:rsid w:val="00893E6A"/>
    <w:rsid w:val="00894990"/>
    <w:rsid w:val="00894CF4"/>
    <w:rsid w:val="0089532F"/>
    <w:rsid w:val="00895CCD"/>
    <w:rsid w:val="008964CF"/>
    <w:rsid w:val="00896524"/>
    <w:rsid w:val="008967C1"/>
    <w:rsid w:val="008969CD"/>
    <w:rsid w:val="008A0531"/>
    <w:rsid w:val="008A05EB"/>
    <w:rsid w:val="008A116C"/>
    <w:rsid w:val="008A120F"/>
    <w:rsid w:val="008A128C"/>
    <w:rsid w:val="008A1414"/>
    <w:rsid w:val="008A2242"/>
    <w:rsid w:val="008A2506"/>
    <w:rsid w:val="008A2568"/>
    <w:rsid w:val="008A258E"/>
    <w:rsid w:val="008A2BC6"/>
    <w:rsid w:val="008A45AC"/>
    <w:rsid w:val="008A499F"/>
    <w:rsid w:val="008A5211"/>
    <w:rsid w:val="008A5893"/>
    <w:rsid w:val="008A6363"/>
    <w:rsid w:val="008A69CE"/>
    <w:rsid w:val="008B01CD"/>
    <w:rsid w:val="008B08A0"/>
    <w:rsid w:val="008B11B3"/>
    <w:rsid w:val="008B3824"/>
    <w:rsid w:val="008B3E47"/>
    <w:rsid w:val="008B5529"/>
    <w:rsid w:val="008B639E"/>
    <w:rsid w:val="008B666E"/>
    <w:rsid w:val="008B6FAC"/>
    <w:rsid w:val="008B72FC"/>
    <w:rsid w:val="008C0226"/>
    <w:rsid w:val="008C02B2"/>
    <w:rsid w:val="008C048B"/>
    <w:rsid w:val="008C1F76"/>
    <w:rsid w:val="008C3C27"/>
    <w:rsid w:val="008C49B5"/>
    <w:rsid w:val="008C4C28"/>
    <w:rsid w:val="008C4D64"/>
    <w:rsid w:val="008C5371"/>
    <w:rsid w:val="008C54CE"/>
    <w:rsid w:val="008C5D1E"/>
    <w:rsid w:val="008C61D7"/>
    <w:rsid w:val="008C6721"/>
    <w:rsid w:val="008C7248"/>
    <w:rsid w:val="008D002D"/>
    <w:rsid w:val="008D100B"/>
    <w:rsid w:val="008D1712"/>
    <w:rsid w:val="008D2545"/>
    <w:rsid w:val="008D2F06"/>
    <w:rsid w:val="008D3300"/>
    <w:rsid w:val="008D5D28"/>
    <w:rsid w:val="008D60AE"/>
    <w:rsid w:val="008D6CA2"/>
    <w:rsid w:val="008D7032"/>
    <w:rsid w:val="008D707D"/>
    <w:rsid w:val="008E161F"/>
    <w:rsid w:val="008E1E79"/>
    <w:rsid w:val="008E2453"/>
    <w:rsid w:val="008E3155"/>
    <w:rsid w:val="008E4D9E"/>
    <w:rsid w:val="008E58E1"/>
    <w:rsid w:val="008E5BD5"/>
    <w:rsid w:val="008E5D1A"/>
    <w:rsid w:val="008E6F72"/>
    <w:rsid w:val="008F0A4D"/>
    <w:rsid w:val="008F0D93"/>
    <w:rsid w:val="008F12B4"/>
    <w:rsid w:val="008F17E3"/>
    <w:rsid w:val="008F1E97"/>
    <w:rsid w:val="008F2064"/>
    <w:rsid w:val="008F3168"/>
    <w:rsid w:val="008F34A2"/>
    <w:rsid w:val="008F3CF5"/>
    <w:rsid w:val="008F462A"/>
    <w:rsid w:val="008F49E3"/>
    <w:rsid w:val="008F5054"/>
    <w:rsid w:val="008F5B58"/>
    <w:rsid w:val="008F6672"/>
    <w:rsid w:val="008F6E03"/>
    <w:rsid w:val="008F6F8E"/>
    <w:rsid w:val="008F738F"/>
    <w:rsid w:val="009012E1"/>
    <w:rsid w:val="00901606"/>
    <w:rsid w:val="00901D3C"/>
    <w:rsid w:val="00901DA9"/>
    <w:rsid w:val="00902975"/>
    <w:rsid w:val="00903D0C"/>
    <w:rsid w:val="00904B26"/>
    <w:rsid w:val="00904E8B"/>
    <w:rsid w:val="009054AC"/>
    <w:rsid w:val="00906583"/>
    <w:rsid w:val="00907501"/>
    <w:rsid w:val="00907BC3"/>
    <w:rsid w:val="00910260"/>
    <w:rsid w:val="00910C60"/>
    <w:rsid w:val="00911DD9"/>
    <w:rsid w:val="00911DFF"/>
    <w:rsid w:val="00913496"/>
    <w:rsid w:val="00913559"/>
    <w:rsid w:val="00913F56"/>
    <w:rsid w:val="009141D6"/>
    <w:rsid w:val="00914602"/>
    <w:rsid w:val="0091567C"/>
    <w:rsid w:val="00915FC7"/>
    <w:rsid w:val="009167A2"/>
    <w:rsid w:val="00916B1A"/>
    <w:rsid w:val="00917524"/>
    <w:rsid w:val="00920C9F"/>
    <w:rsid w:val="00920D5C"/>
    <w:rsid w:val="009210AF"/>
    <w:rsid w:val="00921597"/>
    <w:rsid w:val="00921657"/>
    <w:rsid w:val="0092187F"/>
    <w:rsid w:val="00922229"/>
    <w:rsid w:val="00924F46"/>
    <w:rsid w:val="00925DCE"/>
    <w:rsid w:val="00926668"/>
    <w:rsid w:val="00926E06"/>
    <w:rsid w:val="00927129"/>
    <w:rsid w:val="00927C1B"/>
    <w:rsid w:val="00927F02"/>
    <w:rsid w:val="0093058A"/>
    <w:rsid w:val="00930CC1"/>
    <w:rsid w:val="00931AAE"/>
    <w:rsid w:val="009359CF"/>
    <w:rsid w:val="0093776E"/>
    <w:rsid w:val="009377BC"/>
    <w:rsid w:val="00940A09"/>
    <w:rsid w:val="00941110"/>
    <w:rsid w:val="009415CE"/>
    <w:rsid w:val="009430E1"/>
    <w:rsid w:val="009430F3"/>
    <w:rsid w:val="00943E3B"/>
    <w:rsid w:val="00945162"/>
    <w:rsid w:val="009454F3"/>
    <w:rsid w:val="009455DE"/>
    <w:rsid w:val="00945CD0"/>
    <w:rsid w:val="00947BFA"/>
    <w:rsid w:val="009500F5"/>
    <w:rsid w:val="0095016D"/>
    <w:rsid w:val="00950216"/>
    <w:rsid w:val="009505DB"/>
    <w:rsid w:val="0095207F"/>
    <w:rsid w:val="00952D02"/>
    <w:rsid w:val="009530A0"/>
    <w:rsid w:val="009536D4"/>
    <w:rsid w:val="009544F5"/>
    <w:rsid w:val="00954892"/>
    <w:rsid w:val="00955564"/>
    <w:rsid w:val="00956502"/>
    <w:rsid w:val="0095673F"/>
    <w:rsid w:val="00957A13"/>
    <w:rsid w:val="00957FDD"/>
    <w:rsid w:val="00960157"/>
    <w:rsid w:val="00960803"/>
    <w:rsid w:val="00960C07"/>
    <w:rsid w:val="00960C0B"/>
    <w:rsid w:val="009611DF"/>
    <w:rsid w:val="00961960"/>
    <w:rsid w:val="009626C2"/>
    <w:rsid w:val="0096336D"/>
    <w:rsid w:val="009633FB"/>
    <w:rsid w:val="009638CE"/>
    <w:rsid w:val="00963D31"/>
    <w:rsid w:val="00964084"/>
    <w:rsid w:val="0096418C"/>
    <w:rsid w:val="00964D79"/>
    <w:rsid w:val="00965019"/>
    <w:rsid w:val="00965D07"/>
    <w:rsid w:val="0096628C"/>
    <w:rsid w:val="0096648F"/>
    <w:rsid w:val="0096681E"/>
    <w:rsid w:val="00966983"/>
    <w:rsid w:val="00966BD4"/>
    <w:rsid w:val="00966E39"/>
    <w:rsid w:val="009726F0"/>
    <w:rsid w:val="00972D2E"/>
    <w:rsid w:val="00972E1A"/>
    <w:rsid w:val="00972E83"/>
    <w:rsid w:val="00973451"/>
    <w:rsid w:val="0097415F"/>
    <w:rsid w:val="009742DD"/>
    <w:rsid w:val="00974886"/>
    <w:rsid w:val="00974DFD"/>
    <w:rsid w:val="00975EF7"/>
    <w:rsid w:val="00976443"/>
    <w:rsid w:val="00976BD8"/>
    <w:rsid w:val="00976F11"/>
    <w:rsid w:val="00977577"/>
    <w:rsid w:val="009776D0"/>
    <w:rsid w:val="00980E5C"/>
    <w:rsid w:val="00981504"/>
    <w:rsid w:val="009826A9"/>
    <w:rsid w:val="00982934"/>
    <w:rsid w:val="0098350F"/>
    <w:rsid w:val="009838F0"/>
    <w:rsid w:val="009842AC"/>
    <w:rsid w:val="00984629"/>
    <w:rsid w:val="00984A33"/>
    <w:rsid w:val="009850EC"/>
    <w:rsid w:val="00985FEC"/>
    <w:rsid w:val="00986A82"/>
    <w:rsid w:val="00986B77"/>
    <w:rsid w:val="009872FA"/>
    <w:rsid w:val="009907DD"/>
    <w:rsid w:val="0099164C"/>
    <w:rsid w:val="009919B4"/>
    <w:rsid w:val="00992430"/>
    <w:rsid w:val="00992A54"/>
    <w:rsid w:val="00992F35"/>
    <w:rsid w:val="009942B0"/>
    <w:rsid w:val="009949BE"/>
    <w:rsid w:val="0099502B"/>
    <w:rsid w:val="00995CE6"/>
    <w:rsid w:val="009969F7"/>
    <w:rsid w:val="00996CE4"/>
    <w:rsid w:val="00996E5B"/>
    <w:rsid w:val="009973A4"/>
    <w:rsid w:val="009A0D59"/>
    <w:rsid w:val="009A2930"/>
    <w:rsid w:val="009A2D8F"/>
    <w:rsid w:val="009A3216"/>
    <w:rsid w:val="009A3BFD"/>
    <w:rsid w:val="009A4074"/>
    <w:rsid w:val="009A4644"/>
    <w:rsid w:val="009A47EF"/>
    <w:rsid w:val="009A5CA4"/>
    <w:rsid w:val="009A6E94"/>
    <w:rsid w:val="009A6EA5"/>
    <w:rsid w:val="009B1E14"/>
    <w:rsid w:val="009B259C"/>
    <w:rsid w:val="009B2909"/>
    <w:rsid w:val="009B2A4D"/>
    <w:rsid w:val="009B3ADA"/>
    <w:rsid w:val="009B5770"/>
    <w:rsid w:val="009B5C75"/>
    <w:rsid w:val="009C03C7"/>
    <w:rsid w:val="009C05D9"/>
    <w:rsid w:val="009C0ACD"/>
    <w:rsid w:val="009C230D"/>
    <w:rsid w:val="009C235F"/>
    <w:rsid w:val="009C3A94"/>
    <w:rsid w:val="009C564B"/>
    <w:rsid w:val="009C5940"/>
    <w:rsid w:val="009C5B40"/>
    <w:rsid w:val="009C6FC4"/>
    <w:rsid w:val="009C7581"/>
    <w:rsid w:val="009D090B"/>
    <w:rsid w:val="009D0CBA"/>
    <w:rsid w:val="009D1078"/>
    <w:rsid w:val="009D180B"/>
    <w:rsid w:val="009D2AAF"/>
    <w:rsid w:val="009D2EB1"/>
    <w:rsid w:val="009D3B07"/>
    <w:rsid w:val="009D700C"/>
    <w:rsid w:val="009D7083"/>
    <w:rsid w:val="009D79EF"/>
    <w:rsid w:val="009E08A4"/>
    <w:rsid w:val="009E0E57"/>
    <w:rsid w:val="009E0F0F"/>
    <w:rsid w:val="009E1FB7"/>
    <w:rsid w:val="009E2116"/>
    <w:rsid w:val="009E28F7"/>
    <w:rsid w:val="009E3C9F"/>
    <w:rsid w:val="009E3F42"/>
    <w:rsid w:val="009E40E3"/>
    <w:rsid w:val="009E4C33"/>
    <w:rsid w:val="009E6D9F"/>
    <w:rsid w:val="009F0D41"/>
    <w:rsid w:val="009F12A4"/>
    <w:rsid w:val="009F1309"/>
    <w:rsid w:val="009F5E1B"/>
    <w:rsid w:val="009F6780"/>
    <w:rsid w:val="009F6CDF"/>
    <w:rsid w:val="009F6FBE"/>
    <w:rsid w:val="00A000EF"/>
    <w:rsid w:val="00A00A3F"/>
    <w:rsid w:val="00A01347"/>
    <w:rsid w:val="00A01A5D"/>
    <w:rsid w:val="00A03730"/>
    <w:rsid w:val="00A04163"/>
    <w:rsid w:val="00A0491D"/>
    <w:rsid w:val="00A04BA6"/>
    <w:rsid w:val="00A04C90"/>
    <w:rsid w:val="00A050FD"/>
    <w:rsid w:val="00A058C4"/>
    <w:rsid w:val="00A05C69"/>
    <w:rsid w:val="00A05FC4"/>
    <w:rsid w:val="00A06346"/>
    <w:rsid w:val="00A06BE4"/>
    <w:rsid w:val="00A07C13"/>
    <w:rsid w:val="00A07CFA"/>
    <w:rsid w:val="00A10223"/>
    <w:rsid w:val="00A10580"/>
    <w:rsid w:val="00A105A1"/>
    <w:rsid w:val="00A10AEA"/>
    <w:rsid w:val="00A10D99"/>
    <w:rsid w:val="00A11959"/>
    <w:rsid w:val="00A11C87"/>
    <w:rsid w:val="00A120F8"/>
    <w:rsid w:val="00A1357B"/>
    <w:rsid w:val="00A13A56"/>
    <w:rsid w:val="00A14002"/>
    <w:rsid w:val="00A1415E"/>
    <w:rsid w:val="00A14515"/>
    <w:rsid w:val="00A14F44"/>
    <w:rsid w:val="00A157F0"/>
    <w:rsid w:val="00A161A6"/>
    <w:rsid w:val="00A161B2"/>
    <w:rsid w:val="00A176E6"/>
    <w:rsid w:val="00A179EB"/>
    <w:rsid w:val="00A17CAC"/>
    <w:rsid w:val="00A22498"/>
    <w:rsid w:val="00A22B55"/>
    <w:rsid w:val="00A2334D"/>
    <w:rsid w:val="00A23AD0"/>
    <w:rsid w:val="00A25B1A"/>
    <w:rsid w:val="00A25C4F"/>
    <w:rsid w:val="00A2636C"/>
    <w:rsid w:val="00A271A8"/>
    <w:rsid w:val="00A27244"/>
    <w:rsid w:val="00A27B34"/>
    <w:rsid w:val="00A32243"/>
    <w:rsid w:val="00A32904"/>
    <w:rsid w:val="00A32FAA"/>
    <w:rsid w:val="00A33972"/>
    <w:rsid w:val="00A33C0E"/>
    <w:rsid w:val="00A347ED"/>
    <w:rsid w:val="00A352E4"/>
    <w:rsid w:val="00A35C26"/>
    <w:rsid w:val="00A362E9"/>
    <w:rsid w:val="00A36F06"/>
    <w:rsid w:val="00A37C6F"/>
    <w:rsid w:val="00A4042C"/>
    <w:rsid w:val="00A41244"/>
    <w:rsid w:val="00A44CA8"/>
    <w:rsid w:val="00A45F9C"/>
    <w:rsid w:val="00A46512"/>
    <w:rsid w:val="00A479FC"/>
    <w:rsid w:val="00A50CF0"/>
    <w:rsid w:val="00A51D03"/>
    <w:rsid w:val="00A5239A"/>
    <w:rsid w:val="00A528DC"/>
    <w:rsid w:val="00A531F9"/>
    <w:rsid w:val="00A535CA"/>
    <w:rsid w:val="00A54F0F"/>
    <w:rsid w:val="00A56AD1"/>
    <w:rsid w:val="00A5796E"/>
    <w:rsid w:val="00A6022A"/>
    <w:rsid w:val="00A623D9"/>
    <w:rsid w:val="00A625F6"/>
    <w:rsid w:val="00A62EAC"/>
    <w:rsid w:val="00A63396"/>
    <w:rsid w:val="00A63516"/>
    <w:rsid w:val="00A63AFA"/>
    <w:rsid w:val="00A64C58"/>
    <w:rsid w:val="00A6604C"/>
    <w:rsid w:val="00A660A0"/>
    <w:rsid w:val="00A6630F"/>
    <w:rsid w:val="00A664BC"/>
    <w:rsid w:val="00A664E5"/>
    <w:rsid w:val="00A6729C"/>
    <w:rsid w:val="00A672CE"/>
    <w:rsid w:val="00A70C14"/>
    <w:rsid w:val="00A715EC"/>
    <w:rsid w:val="00A73DDA"/>
    <w:rsid w:val="00A73F38"/>
    <w:rsid w:val="00A74169"/>
    <w:rsid w:val="00A750EC"/>
    <w:rsid w:val="00A751B4"/>
    <w:rsid w:val="00A7691B"/>
    <w:rsid w:val="00A76D85"/>
    <w:rsid w:val="00A77914"/>
    <w:rsid w:val="00A800AC"/>
    <w:rsid w:val="00A82E6F"/>
    <w:rsid w:val="00A82EA1"/>
    <w:rsid w:val="00A83F75"/>
    <w:rsid w:val="00A8511C"/>
    <w:rsid w:val="00A85829"/>
    <w:rsid w:val="00A85C52"/>
    <w:rsid w:val="00A866D3"/>
    <w:rsid w:val="00A87EA5"/>
    <w:rsid w:val="00A9054E"/>
    <w:rsid w:val="00A908E1"/>
    <w:rsid w:val="00A9143C"/>
    <w:rsid w:val="00A91784"/>
    <w:rsid w:val="00A917A2"/>
    <w:rsid w:val="00A92C81"/>
    <w:rsid w:val="00A93706"/>
    <w:rsid w:val="00A94595"/>
    <w:rsid w:val="00A9522C"/>
    <w:rsid w:val="00A95B02"/>
    <w:rsid w:val="00A96801"/>
    <w:rsid w:val="00A96E54"/>
    <w:rsid w:val="00AA037A"/>
    <w:rsid w:val="00AA0431"/>
    <w:rsid w:val="00AA0D41"/>
    <w:rsid w:val="00AA1B56"/>
    <w:rsid w:val="00AA1F4E"/>
    <w:rsid w:val="00AA246E"/>
    <w:rsid w:val="00AA32A5"/>
    <w:rsid w:val="00AA376E"/>
    <w:rsid w:val="00AA3782"/>
    <w:rsid w:val="00AA4306"/>
    <w:rsid w:val="00AA4602"/>
    <w:rsid w:val="00AA55B6"/>
    <w:rsid w:val="00AA5B94"/>
    <w:rsid w:val="00AA77EB"/>
    <w:rsid w:val="00AA7DDC"/>
    <w:rsid w:val="00AB07CC"/>
    <w:rsid w:val="00AB3116"/>
    <w:rsid w:val="00AB49BC"/>
    <w:rsid w:val="00AB5BBC"/>
    <w:rsid w:val="00AB6282"/>
    <w:rsid w:val="00AC029F"/>
    <w:rsid w:val="00AC0E55"/>
    <w:rsid w:val="00AC1158"/>
    <w:rsid w:val="00AC17DE"/>
    <w:rsid w:val="00AC22BA"/>
    <w:rsid w:val="00AC2975"/>
    <w:rsid w:val="00AC2C02"/>
    <w:rsid w:val="00AC3067"/>
    <w:rsid w:val="00AC339E"/>
    <w:rsid w:val="00AC38CD"/>
    <w:rsid w:val="00AC3991"/>
    <w:rsid w:val="00AC3BBA"/>
    <w:rsid w:val="00AC4A5F"/>
    <w:rsid w:val="00AC4F35"/>
    <w:rsid w:val="00AC7752"/>
    <w:rsid w:val="00AD046A"/>
    <w:rsid w:val="00AD076C"/>
    <w:rsid w:val="00AD0B1C"/>
    <w:rsid w:val="00AD154B"/>
    <w:rsid w:val="00AD365D"/>
    <w:rsid w:val="00AD4D44"/>
    <w:rsid w:val="00AD663D"/>
    <w:rsid w:val="00AD75B8"/>
    <w:rsid w:val="00AD7E74"/>
    <w:rsid w:val="00AD7F8A"/>
    <w:rsid w:val="00AE068E"/>
    <w:rsid w:val="00AE0D3A"/>
    <w:rsid w:val="00AE134A"/>
    <w:rsid w:val="00AE2182"/>
    <w:rsid w:val="00AE2CA9"/>
    <w:rsid w:val="00AE31A4"/>
    <w:rsid w:val="00AE3F2A"/>
    <w:rsid w:val="00AE3F31"/>
    <w:rsid w:val="00AE4D88"/>
    <w:rsid w:val="00AE57C6"/>
    <w:rsid w:val="00AE5986"/>
    <w:rsid w:val="00AE5AA8"/>
    <w:rsid w:val="00AE7989"/>
    <w:rsid w:val="00AE7CA2"/>
    <w:rsid w:val="00AF071E"/>
    <w:rsid w:val="00AF1AB5"/>
    <w:rsid w:val="00AF2340"/>
    <w:rsid w:val="00AF2E29"/>
    <w:rsid w:val="00AF2E2F"/>
    <w:rsid w:val="00AF31B5"/>
    <w:rsid w:val="00AF40F1"/>
    <w:rsid w:val="00AF4205"/>
    <w:rsid w:val="00AF5EF0"/>
    <w:rsid w:val="00AF63F3"/>
    <w:rsid w:val="00B004CA"/>
    <w:rsid w:val="00B00F2B"/>
    <w:rsid w:val="00B01956"/>
    <w:rsid w:val="00B021C1"/>
    <w:rsid w:val="00B029F0"/>
    <w:rsid w:val="00B02E51"/>
    <w:rsid w:val="00B038FE"/>
    <w:rsid w:val="00B04168"/>
    <w:rsid w:val="00B04FA9"/>
    <w:rsid w:val="00B05082"/>
    <w:rsid w:val="00B05162"/>
    <w:rsid w:val="00B05B8B"/>
    <w:rsid w:val="00B068C9"/>
    <w:rsid w:val="00B0695C"/>
    <w:rsid w:val="00B06B3C"/>
    <w:rsid w:val="00B06F36"/>
    <w:rsid w:val="00B10044"/>
    <w:rsid w:val="00B10F75"/>
    <w:rsid w:val="00B1184B"/>
    <w:rsid w:val="00B12522"/>
    <w:rsid w:val="00B12A88"/>
    <w:rsid w:val="00B12F9B"/>
    <w:rsid w:val="00B13DE0"/>
    <w:rsid w:val="00B1483E"/>
    <w:rsid w:val="00B14874"/>
    <w:rsid w:val="00B20455"/>
    <w:rsid w:val="00B2046E"/>
    <w:rsid w:val="00B20810"/>
    <w:rsid w:val="00B21527"/>
    <w:rsid w:val="00B215E5"/>
    <w:rsid w:val="00B222FA"/>
    <w:rsid w:val="00B2241E"/>
    <w:rsid w:val="00B22692"/>
    <w:rsid w:val="00B231F4"/>
    <w:rsid w:val="00B234C1"/>
    <w:rsid w:val="00B23B33"/>
    <w:rsid w:val="00B24999"/>
    <w:rsid w:val="00B25A43"/>
    <w:rsid w:val="00B2745F"/>
    <w:rsid w:val="00B30178"/>
    <w:rsid w:val="00B3083E"/>
    <w:rsid w:val="00B320A5"/>
    <w:rsid w:val="00B3235A"/>
    <w:rsid w:val="00B32AD0"/>
    <w:rsid w:val="00B34DEE"/>
    <w:rsid w:val="00B35422"/>
    <w:rsid w:val="00B35AE4"/>
    <w:rsid w:val="00B360C3"/>
    <w:rsid w:val="00B36B53"/>
    <w:rsid w:val="00B36D5A"/>
    <w:rsid w:val="00B376EE"/>
    <w:rsid w:val="00B3775E"/>
    <w:rsid w:val="00B3793B"/>
    <w:rsid w:val="00B37ABA"/>
    <w:rsid w:val="00B42A1B"/>
    <w:rsid w:val="00B43722"/>
    <w:rsid w:val="00B43DA8"/>
    <w:rsid w:val="00B44159"/>
    <w:rsid w:val="00B442C0"/>
    <w:rsid w:val="00B44392"/>
    <w:rsid w:val="00B46267"/>
    <w:rsid w:val="00B46F64"/>
    <w:rsid w:val="00B51185"/>
    <w:rsid w:val="00B514E9"/>
    <w:rsid w:val="00B520D3"/>
    <w:rsid w:val="00B5250C"/>
    <w:rsid w:val="00B52B56"/>
    <w:rsid w:val="00B54E49"/>
    <w:rsid w:val="00B55965"/>
    <w:rsid w:val="00B56821"/>
    <w:rsid w:val="00B57A53"/>
    <w:rsid w:val="00B57B9F"/>
    <w:rsid w:val="00B60999"/>
    <w:rsid w:val="00B6101B"/>
    <w:rsid w:val="00B61613"/>
    <w:rsid w:val="00B63693"/>
    <w:rsid w:val="00B63698"/>
    <w:rsid w:val="00B63940"/>
    <w:rsid w:val="00B64060"/>
    <w:rsid w:val="00B642DB"/>
    <w:rsid w:val="00B6548B"/>
    <w:rsid w:val="00B65A7C"/>
    <w:rsid w:val="00B65F21"/>
    <w:rsid w:val="00B66145"/>
    <w:rsid w:val="00B66944"/>
    <w:rsid w:val="00B671C2"/>
    <w:rsid w:val="00B6750D"/>
    <w:rsid w:val="00B679B8"/>
    <w:rsid w:val="00B67D1C"/>
    <w:rsid w:val="00B70623"/>
    <w:rsid w:val="00B708ED"/>
    <w:rsid w:val="00B70E8C"/>
    <w:rsid w:val="00B7234F"/>
    <w:rsid w:val="00B7237A"/>
    <w:rsid w:val="00B72ED6"/>
    <w:rsid w:val="00B735E8"/>
    <w:rsid w:val="00B73E00"/>
    <w:rsid w:val="00B759EE"/>
    <w:rsid w:val="00B75A8A"/>
    <w:rsid w:val="00B75C22"/>
    <w:rsid w:val="00B77004"/>
    <w:rsid w:val="00B7706F"/>
    <w:rsid w:val="00B8055C"/>
    <w:rsid w:val="00B81122"/>
    <w:rsid w:val="00B82C2C"/>
    <w:rsid w:val="00B837BE"/>
    <w:rsid w:val="00B86A65"/>
    <w:rsid w:val="00B86F46"/>
    <w:rsid w:val="00B90E99"/>
    <w:rsid w:val="00B915B9"/>
    <w:rsid w:val="00B915C9"/>
    <w:rsid w:val="00B91A3D"/>
    <w:rsid w:val="00B92522"/>
    <w:rsid w:val="00B92E5A"/>
    <w:rsid w:val="00B94126"/>
    <w:rsid w:val="00B94D6F"/>
    <w:rsid w:val="00B95122"/>
    <w:rsid w:val="00B95FDB"/>
    <w:rsid w:val="00B96021"/>
    <w:rsid w:val="00B9714E"/>
    <w:rsid w:val="00B972E4"/>
    <w:rsid w:val="00B97A95"/>
    <w:rsid w:val="00B97DF5"/>
    <w:rsid w:val="00BA185A"/>
    <w:rsid w:val="00BA28DD"/>
    <w:rsid w:val="00BA32EA"/>
    <w:rsid w:val="00BA422D"/>
    <w:rsid w:val="00BA4980"/>
    <w:rsid w:val="00BA5B24"/>
    <w:rsid w:val="00BA63A6"/>
    <w:rsid w:val="00BA7C68"/>
    <w:rsid w:val="00BB02C1"/>
    <w:rsid w:val="00BB0B72"/>
    <w:rsid w:val="00BB1671"/>
    <w:rsid w:val="00BB31BC"/>
    <w:rsid w:val="00BB33EE"/>
    <w:rsid w:val="00BB5E5B"/>
    <w:rsid w:val="00BB76DB"/>
    <w:rsid w:val="00BB772F"/>
    <w:rsid w:val="00BB7BFD"/>
    <w:rsid w:val="00BC0296"/>
    <w:rsid w:val="00BC0458"/>
    <w:rsid w:val="00BC26F2"/>
    <w:rsid w:val="00BC3195"/>
    <w:rsid w:val="00BC33C1"/>
    <w:rsid w:val="00BC3602"/>
    <w:rsid w:val="00BC5871"/>
    <w:rsid w:val="00BC5A3E"/>
    <w:rsid w:val="00BC5ECC"/>
    <w:rsid w:val="00BC5F22"/>
    <w:rsid w:val="00BD0A7E"/>
    <w:rsid w:val="00BD1411"/>
    <w:rsid w:val="00BD1EA8"/>
    <w:rsid w:val="00BD28BF"/>
    <w:rsid w:val="00BD5AA8"/>
    <w:rsid w:val="00BD698B"/>
    <w:rsid w:val="00BD738B"/>
    <w:rsid w:val="00BE0B84"/>
    <w:rsid w:val="00BE3439"/>
    <w:rsid w:val="00BE3663"/>
    <w:rsid w:val="00BE3D3B"/>
    <w:rsid w:val="00BE3FA8"/>
    <w:rsid w:val="00BE4531"/>
    <w:rsid w:val="00BE4B6C"/>
    <w:rsid w:val="00BE4BC7"/>
    <w:rsid w:val="00BE5C6C"/>
    <w:rsid w:val="00BE6468"/>
    <w:rsid w:val="00BE6735"/>
    <w:rsid w:val="00BE75C4"/>
    <w:rsid w:val="00BE7974"/>
    <w:rsid w:val="00BF19D9"/>
    <w:rsid w:val="00BF19F9"/>
    <w:rsid w:val="00BF2D9B"/>
    <w:rsid w:val="00BF658A"/>
    <w:rsid w:val="00BF6995"/>
    <w:rsid w:val="00BF6D50"/>
    <w:rsid w:val="00C00F9E"/>
    <w:rsid w:val="00C00FB7"/>
    <w:rsid w:val="00C01CA5"/>
    <w:rsid w:val="00C03A0B"/>
    <w:rsid w:val="00C03D26"/>
    <w:rsid w:val="00C0452F"/>
    <w:rsid w:val="00C04C31"/>
    <w:rsid w:val="00C06341"/>
    <w:rsid w:val="00C06AF2"/>
    <w:rsid w:val="00C06DBC"/>
    <w:rsid w:val="00C07227"/>
    <w:rsid w:val="00C10086"/>
    <w:rsid w:val="00C1011C"/>
    <w:rsid w:val="00C108E8"/>
    <w:rsid w:val="00C124C2"/>
    <w:rsid w:val="00C13DC1"/>
    <w:rsid w:val="00C1596B"/>
    <w:rsid w:val="00C164B6"/>
    <w:rsid w:val="00C16EC7"/>
    <w:rsid w:val="00C1700D"/>
    <w:rsid w:val="00C1763F"/>
    <w:rsid w:val="00C17EF9"/>
    <w:rsid w:val="00C20867"/>
    <w:rsid w:val="00C22049"/>
    <w:rsid w:val="00C22DCA"/>
    <w:rsid w:val="00C23B60"/>
    <w:rsid w:val="00C248D3"/>
    <w:rsid w:val="00C25646"/>
    <w:rsid w:val="00C2583D"/>
    <w:rsid w:val="00C25A72"/>
    <w:rsid w:val="00C26D3D"/>
    <w:rsid w:val="00C27356"/>
    <w:rsid w:val="00C27A09"/>
    <w:rsid w:val="00C27F65"/>
    <w:rsid w:val="00C3193B"/>
    <w:rsid w:val="00C31DAF"/>
    <w:rsid w:val="00C329C3"/>
    <w:rsid w:val="00C32DE3"/>
    <w:rsid w:val="00C34096"/>
    <w:rsid w:val="00C341BB"/>
    <w:rsid w:val="00C34CDE"/>
    <w:rsid w:val="00C34CE2"/>
    <w:rsid w:val="00C3505F"/>
    <w:rsid w:val="00C4023D"/>
    <w:rsid w:val="00C40615"/>
    <w:rsid w:val="00C41C7E"/>
    <w:rsid w:val="00C41D68"/>
    <w:rsid w:val="00C42AAD"/>
    <w:rsid w:val="00C43F8F"/>
    <w:rsid w:val="00C44337"/>
    <w:rsid w:val="00C44488"/>
    <w:rsid w:val="00C45CC2"/>
    <w:rsid w:val="00C4614C"/>
    <w:rsid w:val="00C46526"/>
    <w:rsid w:val="00C47074"/>
    <w:rsid w:val="00C47C67"/>
    <w:rsid w:val="00C50048"/>
    <w:rsid w:val="00C50DF1"/>
    <w:rsid w:val="00C5204E"/>
    <w:rsid w:val="00C52159"/>
    <w:rsid w:val="00C5271D"/>
    <w:rsid w:val="00C5297F"/>
    <w:rsid w:val="00C5298B"/>
    <w:rsid w:val="00C52E45"/>
    <w:rsid w:val="00C5343F"/>
    <w:rsid w:val="00C53691"/>
    <w:rsid w:val="00C53DF3"/>
    <w:rsid w:val="00C5414E"/>
    <w:rsid w:val="00C542BA"/>
    <w:rsid w:val="00C5655B"/>
    <w:rsid w:val="00C57590"/>
    <w:rsid w:val="00C57AFE"/>
    <w:rsid w:val="00C60DE2"/>
    <w:rsid w:val="00C626FF"/>
    <w:rsid w:val="00C62BFD"/>
    <w:rsid w:val="00C660D6"/>
    <w:rsid w:val="00C66791"/>
    <w:rsid w:val="00C673B3"/>
    <w:rsid w:val="00C67685"/>
    <w:rsid w:val="00C67A43"/>
    <w:rsid w:val="00C67A81"/>
    <w:rsid w:val="00C70907"/>
    <w:rsid w:val="00C717AD"/>
    <w:rsid w:val="00C7265C"/>
    <w:rsid w:val="00C72A85"/>
    <w:rsid w:val="00C72C03"/>
    <w:rsid w:val="00C732BF"/>
    <w:rsid w:val="00C74882"/>
    <w:rsid w:val="00C76C88"/>
    <w:rsid w:val="00C77A2E"/>
    <w:rsid w:val="00C77E35"/>
    <w:rsid w:val="00C8162E"/>
    <w:rsid w:val="00C81E0A"/>
    <w:rsid w:val="00C82B1C"/>
    <w:rsid w:val="00C847AB"/>
    <w:rsid w:val="00C867F8"/>
    <w:rsid w:val="00C86CF6"/>
    <w:rsid w:val="00C873EA"/>
    <w:rsid w:val="00C87CE7"/>
    <w:rsid w:val="00C87E70"/>
    <w:rsid w:val="00C91173"/>
    <w:rsid w:val="00C91329"/>
    <w:rsid w:val="00C91C4D"/>
    <w:rsid w:val="00C924B2"/>
    <w:rsid w:val="00C93846"/>
    <w:rsid w:val="00C9457E"/>
    <w:rsid w:val="00C9480C"/>
    <w:rsid w:val="00C951A1"/>
    <w:rsid w:val="00C95480"/>
    <w:rsid w:val="00C95CE1"/>
    <w:rsid w:val="00C95FBB"/>
    <w:rsid w:val="00C963E5"/>
    <w:rsid w:val="00C97591"/>
    <w:rsid w:val="00C97634"/>
    <w:rsid w:val="00CA15C8"/>
    <w:rsid w:val="00CA2CB1"/>
    <w:rsid w:val="00CA3187"/>
    <w:rsid w:val="00CA32E5"/>
    <w:rsid w:val="00CA3BD8"/>
    <w:rsid w:val="00CA3EDB"/>
    <w:rsid w:val="00CA42A8"/>
    <w:rsid w:val="00CA53C0"/>
    <w:rsid w:val="00CA60C5"/>
    <w:rsid w:val="00CA6D78"/>
    <w:rsid w:val="00CA749D"/>
    <w:rsid w:val="00CB0B63"/>
    <w:rsid w:val="00CB1338"/>
    <w:rsid w:val="00CB1E3A"/>
    <w:rsid w:val="00CB37C2"/>
    <w:rsid w:val="00CB399C"/>
    <w:rsid w:val="00CB3FE7"/>
    <w:rsid w:val="00CB5426"/>
    <w:rsid w:val="00CB5489"/>
    <w:rsid w:val="00CB6753"/>
    <w:rsid w:val="00CC0C68"/>
    <w:rsid w:val="00CC19F3"/>
    <w:rsid w:val="00CC1BDE"/>
    <w:rsid w:val="00CC1F5A"/>
    <w:rsid w:val="00CC300A"/>
    <w:rsid w:val="00CC3B13"/>
    <w:rsid w:val="00CC468C"/>
    <w:rsid w:val="00CC53CB"/>
    <w:rsid w:val="00CC56B1"/>
    <w:rsid w:val="00CC61CB"/>
    <w:rsid w:val="00CC77EE"/>
    <w:rsid w:val="00CC7A16"/>
    <w:rsid w:val="00CD0A2A"/>
    <w:rsid w:val="00CD1181"/>
    <w:rsid w:val="00CD126D"/>
    <w:rsid w:val="00CD16A2"/>
    <w:rsid w:val="00CD17BD"/>
    <w:rsid w:val="00CD192D"/>
    <w:rsid w:val="00CD263B"/>
    <w:rsid w:val="00CD3A0B"/>
    <w:rsid w:val="00CD5939"/>
    <w:rsid w:val="00CD68FE"/>
    <w:rsid w:val="00CD790B"/>
    <w:rsid w:val="00CE0E03"/>
    <w:rsid w:val="00CE28EE"/>
    <w:rsid w:val="00CE34A4"/>
    <w:rsid w:val="00CE3948"/>
    <w:rsid w:val="00CE3A88"/>
    <w:rsid w:val="00CE4966"/>
    <w:rsid w:val="00CE5AD0"/>
    <w:rsid w:val="00CE66A7"/>
    <w:rsid w:val="00CE6D7A"/>
    <w:rsid w:val="00CE7671"/>
    <w:rsid w:val="00CF078F"/>
    <w:rsid w:val="00CF0D74"/>
    <w:rsid w:val="00CF102F"/>
    <w:rsid w:val="00CF2F26"/>
    <w:rsid w:val="00CF3860"/>
    <w:rsid w:val="00CF39DC"/>
    <w:rsid w:val="00CF4EDB"/>
    <w:rsid w:val="00CF52AD"/>
    <w:rsid w:val="00CF6773"/>
    <w:rsid w:val="00CF6ED6"/>
    <w:rsid w:val="00D01277"/>
    <w:rsid w:val="00D022ED"/>
    <w:rsid w:val="00D02938"/>
    <w:rsid w:val="00D0307E"/>
    <w:rsid w:val="00D03657"/>
    <w:rsid w:val="00D03D98"/>
    <w:rsid w:val="00D055BC"/>
    <w:rsid w:val="00D05F7D"/>
    <w:rsid w:val="00D06788"/>
    <w:rsid w:val="00D06AD1"/>
    <w:rsid w:val="00D0704D"/>
    <w:rsid w:val="00D0712A"/>
    <w:rsid w:val="00D10F60"/>
    <w:rsid w:val="00D11D3D"/>
    <w:rsid w:val="00D12442"/>
    <w:rsid w:val="00D13B23"/>
    <w:rsid w:val="00D15490"/>
    <w:rsid w:val="00D15A09"/>
    <w:rsid w:val="00D15C0C"/>
    <w:rsid w:val="00D16221"/>
    <w:rsid w:val="00D16445"/>
    <w:rsid w:val="00D1750D"/>
    <w:rsid w:val="00D17615"/>
    <w:rsid w:val="00D17CB6"/>
    <w:rsid w:val="00D2083A"/>
    <w:rsid w:val="00D21A71"/>
    <w:rsid w:val="00D2290A"/>
    <w:rsid w:val="00D22F92"/>
    <w:rsid w:val="00D23339"/>
    <w:rsid w:val="00D233B9"/>
    <w:rsid w:val="00D23839"/>
    <w:rsid w:val="00D23E72"/>
    <w:rsid w:val="00D273B5"/>
    <w:rsid w:val="00D273E5"/>
    <w:rsid w:val="00D31829"/>
    <w:rsid w:val="00D31E27"/>
    <w:rsid w:val="00D3207D"/>
    <w:rsid w:val="00D3229F"/>
    <w:rsid w:val="00D324E6"/>
    <w:rsid w:val="00D3318F"/>
    <w:rsid w:val="00D33393"/>
    <w:rsid w:val="00D34D47"/>
    <w:rsid w:val="00D355A9"/>
    <w:rsid w:val="00D421C8"/>
    <w:rsid w:val="00D42CFE"/>
    <w:rsid w:val="00D43649"/>
    <w:rsid w:val="00D44AE1"/>
    <w:rsid w:val="00D45164"/>
    <w:rsid w:val="00D452ED"/>
    <w:rsid w:val="00D45B37"/>
    <w:rsid w:val="00D45C0A"/>
    <w:rsid w:val="00D46289"/>
    <w:rsid w:val="00D46466"/>
    <w:rsid w:val="00D47278"/>
    <w:rsid w:val="00D47348"/>
    <w:rsid w:val="00D473D0"/>
    <w:rsid w:val="00D4752C"/>
    <w:rsid w:val="00D476B2"/>
    <w:rsid w:val="00D4778C"/>
    <w:rsid w:val="00D47BF0"/>
    <w:rsid w:val="00D50343"/>
    <w:rsid w:val="00D517AD"/>
    <w:rsid w:val="00D520DC"/>
    <w:rsid w:val="00D527C6"/>
    <w:rsid w:val="00D54A88"/>
    <w:rsid w:val="00D5609F"/>
    <w:rsid w:val="00D601A9"/>
    <w:rsid w:val="00D607F7"/>
    <w:rsid w:val="00D60CD3"/>
    <w:rsid w:val="00D60DD7"/>
    <w:rsid w:val="00D619D6"/>
    <w:rsid w:val="00D61AD9"/>
    <w:rsid w:val="00D61B58"/>
    <w:rsid w:val="00D62F81"/>
    <w:rsid w:val="00D63022"/>
    <w:rsid w:val="00D63098"/>
    <w:rsid w:val="00D641A0"/>
    <w:rsid w:val="00D647AF"/>
    <w:rsid w:val="00D64C4C"/>
    <w:rsid w:val="00D659A7"/>
    <w:rsid w:val="00D65DBD"/>
    <w:rsid w:val="00D66542"/>
    <w:rsid w:val="00D669D5"/>
    <w:rsid w:val="00D66CCC"/>
    <w:rsid w:val="00D674F4"/>
    <w:rsid w:val="00D7240C"/>
    <w:rsid w:val="00D72938"/>
    <w:rsid w:val="00D72A9F"/>
    <w:rsid w:val="00D73375"/>
    <w:rsid w:val="00D7386F"/>
    <w:rsid w:val="00D74B2B"/>
    <w:rsid w:val="00D75744"/>
    <w:rsid w:val="00D75E73"/>
    <w:rsid w:val="00D75ED8"/>
    <w:rsid w:val="00D76666"/>
    <w:rsid w:val="00D766E7"/>
    <w:rsid w:val="00D76860"/>
    <w:rsid w:val="00D76B51"/>
    <w:rsid w:val="00D804EA"/>
    <w:rsid w:val="00D80ECB"/>
    <w:rsid w:val="00D811E0"/>
    <w:rsid w:val="00D817E2"/>
    <w:rsid w:val="00D822A1"/>
    <w:rsid w:val="00D8325A"/>
    <w:rsid w:val="00D83914"/>
    <w:rsid w:val="00D8391E"/>
    <w:rsid w:val="00D843D0"/>
    <w:rsid w:val="00D864A7"/>
    <w:rsid w:val="00D86B64"/>
    <w:rsid w:val="00D873DE"/>
    <w:rsid w:val="00D901DE"/>
    <w:rsid w:val="00D90C04"/>
    <w:rsid w:val="00D913BC"/>
    <w:rsid w:val="00D9193C"/>
    <w:rsid w:val="00D96DB1"/>
    <w:rsid w:val="00DA09F1"/>
    <w:rsid w:val="00DA1C52"/>
    <w:rsid w:val="00DA3BD2"/>
    <w:rsid w:val="00DA4013"/>
    <w:rsid w:val="00DA466F"/>
    <w:rsid w:val="00DA50E3"/>
    <w:rsid w:val="00DA51D1"/>
    <w:rsid w:val="00DA5B56"/>
    <w:rsid w:val="00DA7519"/>
    <w:rsid w:val="00DB0589"/>
    <w:rsid w:val="00DB1C34"/>
    <w:rsid w:val="00DB3887"/>
    <w:rsid w:val="00DB46EC"/>
    <w:rsid w:val="00DB5915"/>
    <w:rsid w:val="00DB5C7F"/>
    <w:rsid w:val="00DB67C5"/>
    <w:rsid w:val="00DB77F8"/>
    <w:rsid w:val="00DB7C4F"/>
    <w:rsid w:val="00DC0C99"/>
    <w:rsid w:val="00DC0FB4"/>
    <w:rsid w:val="00DC1FB0"/>
    <w:rsid w:val="00DC2E70"/>
    <w:rsid w:val="00DC32DB"/>
    <w:rsid w:val="00DC41FC"/>
    <w:rsid w:val="00DC4535"/>
    <w:rsid w:val="00DC564D"/>
    <w:rsid w:val="00DC5F3E"/>
    <w:rsid w:val="00DC66C8"/>
    <w:rsid w:val="00DC67D3"/>
    <w:rsid w:val="00DC798C"/>
    <w:rsid w:val="00DD1EF6"/>
    <w:rsid w:val="00DD2D29"/>
    <w:rsid w:val="00DD328A"/>
    <w:rsid w:val="00DD3A4C"/>
    <w:rsid w:val="00DD40EC"/>
    <w:rsid w:val="00DD5CBD"/>
    <w:rsid w:val="00DD647D"/>
    <w:rsid w:val="00DD6C51"/>
    <w:rsid w:val="00DD7CA4"/>
    <w:rsid w:val="00DE12B9"/>
    <w:rsid w:val="00DE1B2B"/>
    <w:rsid w:val="00DE2788"/>
    <w:rsid w:val="00DE2FA9"/>
    <w:rsid w:val="00DE43E4"/>
    <w:rsid w:val="00DE5624"/>
    <w:rsid w:val="00DE5D10"/>
    <w:rsid w:val="00DE5EA0"/>
    <w:rsid w:val="00DE5F70"/>
    <w:rsid w:val="00DE6059"/>
    <w:rsid w:val="00DE6878"/>
    <w:rsid w:val="00DE72EB"/>
    <w:rsid w:val="00DF0237"/>
    <w:rsid w:val="00DF0ED8"/>
    <w:rsid w:val="00DF25FA"/>
    <w:rsid w:val="00DF2C6A"/>
    <w:rsid w:val="00DF5682"/>
    <w:rsid w:val="00E001BA"/>
    <w:rsid w:val="00E00235"/>
    <w:rsid w:val="00E01064"/>
    <w:rsid w:val="00E027C0"/>
    <w:rsid w:val="00E02B0D"/>
    <w:rsid w:val="00E031E9"/>
    <w:rsid w:val="00E0363F"/>
    <w:rsid w:val="00E03C03"/>
    <w:rsid w:val="00E03E63"/>
    <w:rsid w:val="00E04BC2"/>
    <w:rsid w:val="00E05161"/>
    <w:rsid w:val="00E07D00"/>
    <w:rsid w:val="00E11AC8"/>
    <w:rsid w:val="00E11DDC"/>
    <w:rsid w:val="00E121ED"/>
    <w:rsid w:val="00E13988"/>
    <w:rsid w:val="00E13C62"/>
    <w:rsid w:val="00E13ED1"/>
    <w:rsid w:val="00E142E5"/>
    <w:rsid w:val="00E157DA"/>
    <w:rsid w:val="00E15C57"/>
    <w:rsid w:val="00E15C91"/>
    <w:rsid w:val="00E16101"/>
    <w:rsid w:val="00E16177"/>
    <w:rsid w:val="00E167B6"/>
    <w:rsid w:val="00E17427"/>
    <w:rsid w:val="00E17750"/>
    <w:rsid w:val="00E17E14"/>
    <w:rsid w:val="00E17F6F"/>
    <w:rsid w:val="00E20D7A"/>
    <w:rsid w:val="00E2131E"/>
    <w:rsid w:val="00E21628"/>
    <w:rsid w:val="00E21D31"/>
    <w:rsid w:val="00E22572"/>
    <w:rsid w:val="00E22ABE"/>
    <w:rsid w:val="00E22F21"/>
    <w:rsid w:val="00E242EC"/>
    <w:rsid w:val="00E24726"/>
    <w:rsid w:val="00E257D8"/>
    <w:rsid w:val="00E25B3F"/>
    <w:rsid w:val="00E26DCF"/>
    <w:rsid w:val="00E2763E"/>
    <w:rsid w:val="00E27D32"/>
    <w:rsid w:val="00E3023C"/>
    <w:rsid w:val="00E30629"/>
    <w:rsid w:val="00E31205"/>
    <w:rsid w:val="00E32320"/>
    <w:rsid w:val="00E3314F"/>
    <w:rsid w:val="00E341AB"/>
    <w:rsid w:val="00E349C5"/>
    <w:rsid w:val="00E34A6E"/>
    <w:rsid w:val="00E351D4"/>
    <w:rsid w:val="00E361CC"/>
    <w:rsid w:val="00E36229"/>
    <w:rsid w:val="00E3625B"/>
    <w:rsid w:val="00E3717C"/>
    <w:rsid w:val="00E37836"/>
    <w:rsid w:val="00E4249E"/>
    <w:rsid w:val="00E42C86"/>
    <w:rsid w:val="00E4334C"/>
    <w:rsid w:val="00E4371E"/>
    <w:rsid w:val="00E44995"/>
    <w:rsid w:val="00E44F0C"/>
    <w:rsid w:val="00E4528D"/>
    <w:rsid w:val="00E45676"/>
    <w:rsid w:val="00E456D5"/>
    <w:rsid w:val="00E4682D"/>
    <w:rsid w:val="00E4749A"/>
    <w:rsid w:val="00E47BAE"/>
    <w:rsid w:val="00E47EAE"/>
    <w:rsid w:val="00E47F08"/>
    <w:rsid w:val="00E50E14"/>
    <w:rsid w:val="00E52DB5"/>
    <w:rsid w:val="00E5347F"/>
    <w:rsid w:val="00E534DD"/>
    <w:rsid w:val="00E5373B"/>
    <w:rsid w:val="00E555C8"/>
    <w:rsid w:val="00E60160"/>
    <w:rsid w:val="00E604A2"/>
    <w:rsid w:val="00E61831"/>
    <w:rsid w:val="00E62064"/>
    <w:rsid w:val="00E62533"/>
    <w:rsid w:val="00E643F3"/>
    <w:rsid w:val="00E649D2"/>
    <w:rsid w:val="00E65D0D"/>
    <w:rsid w:val="00E663CA"/>
    <w:rsid w:val="00E66D6E"/>
    <w:rsid w:val="00E67978"/>
    <w:rsid w:val="00E67DBD"/>
    <w:rsid w:val="00E67DE2"/>
    <w:rsid w:val="00E713F1"/>
    <w:rsid w:val="00E72169"/>
    <w:rsid w:val="00E729B8"/>
    <w:rsid w:val="00E72AA0"/>
    <w:rsid w:val="00E72C85"/>
    <w:rsid w:val="00E73B4F"/>
    <w:rsid w:val="00E74659"/>
    <w:rsid w:val="00E755CD"/>
    <w:rsid w:val="00E75D9C"/>
    <w:rsid w:val="00E77118"/>
    <w:rsid w:val="00E801D6"/>
    <w:rsid w:val="00E820F0"/>
    <w:rsid w:val="00E82305"/>
    <w:rsid w:val="00E8405A"/>
    <w:rsid w:val="00E841DB"/>
    <w:rsid w:val="00E8483C"/>
    <w:rsid w:val="00E85BF8"/>
    <w:rsid w:val="00E85F2F"/>
    <w:rsid w:val="00E86237"/>
    <w:rsid w:val="00E8686A"/>
    <w:rsid w:val="00E87659"/>
    <w:rsid w:val="00E8778D"/>
    <w:rsid w:val="00E90648"/>
    <w:rsid w:val="00E9106A"/>
    <w:rsid w:val="00E91480"/>
    <w:rsid w:val="00E91D71"/>
    <w:rsid w:val="00E92421"/>
    <w:rsid w:val="00E924BA"/>
    <w:rsid w:val="00E92FAB"/>
    <w:rsid w:val="00E935C4"/>
    <w:rsid w:val="00E94027"/>
    <w:rsid w:val="00E941F9"/>
    <w:rsid w:val="00E94455"/>
    <w:rsid w:val="00E961BD"/>
    <w:rsid w:val="00E9669E"/>
    <w:rsid w:val="00E974B9"/>
    <w:rsid w:val="00EA00A3"/>
    <w:rsid w:val="00EA00D3"/>
    <w:rsid w:val="00EA06C6"/>
    <w:rsid w:val="00EA357C"/>
    <w:rsid w:val="00EA360C"/>
    <w:rsid w:val="00EA50A5"/>
    <w:rsid w:val="00EA6BAC"/>
    <w:rsid w:val="00EA702F"/>
    <w:rsid w:val="00EA790E"/>
    <w:rsid w:val="00EB042B"/>
    <w:rsid w:val="00EB05EE"/>
    <w:rsid w:val="00EB09BA"/>
    <w:rsid w:val="00EB1180"/>
    <w:rsid w:val="00EB2CA6"/>
    <w:rsid w:val="00EB2EC8"/>
    <w:rsid w:val="00EB35C8"/>
    <w:rsid w:val="00EB3A85"/>
    <w:rsid w:val="00EB3D69"/>
    <w:rsid w:val="00EB3FCD"/>
    <w:rsid w:val="00EB5F1B"/>
    <w:rsid w:val="00EB6355"/>
    <w:rsid w:val="00EB6D50"/>
    <w:rsid w:val="00EB7C46"/>
    <w:rsid w:val="00EC065B"/>
    <w:rsid w:val="00EC0A4C"/>
    <w:rsid w:val="00EC0C51"/>
    <w:rsid w:val="00EC0D76"/>
    <w:rsid w:val="00EC0FBA"/>
    <w:rsid w:val="00EC10CD"/>
    <w:rsid w:val="00EC12E0"/>
    <w:rsid w:val="00EC1579"/>
    <w:rsid w:val="00EC288E"/>
    <w:rsid w:val="00EC35A0"/>
    <w:rsid w:val="00EC394B"/>
    <w:rsid w:val="00EC4220"/>
    <w:rsid w:val="00EC45A5"/>
    <w:rsid w:val="00EC5855"/>
    <w:rsid w:val="00EC7F63"/>
    <w:rsid w:val="00ED000C"/>
    <w:rsid w:val="00ED073F"/>
    <w:rsid w:val="00ED091D"/>
    <w:rsid w:val="00ED2028"/>
    <w:rsid w:val="00ED2531"/>
    <w:rsid w:val="00ED285B"/>
    <w:rsid w:val="00ED2BDA"/>
    <w:rsid w:val="00ED3380"/>
    <w:rsid w:val="00ED5802"/>
    <w:rsid w:val="00ED7F6E"/>
    <w:rsid w:val="00EE08AB"/>
    <w:rsid w:val="00EE08DD"/>
    <w:rsid w:val="00EE1238"/>
    <w:rsid w:val="00EE16FA"/>
    <w:rsid w:val="00EE1891"/>
    <w:rsid w:val="00EE19A8"/>
    <w:rsid w:val="00EE1A46"/>
    <w:rsid w:val="00EE36FC"/>
    <w:rsid w:val="00EE38D8"/>
    <w:rsid w:val="00EE3F49"/>
    <w:rsid w:val="00EE4279"/>
    <w:rsid w:val="00EE4A03"/>
    <w:rsid w:val="00EE4D2B"/>
    <w:rsid w:val="00EE5D85"/>
    <w:rsid w:val="00EE771E"/>
    <w:rsid w:val="00EF06EF"/>
    <w:rsid w:val="00EF09E0"/>
    <w:rsid w:val="00EF0B4D"/>
    <w:rsid w:val="00EF221A"/>
    <w:rsid w:val="00EF2A78"/>
    <w:rsid w:val="00EF4115"/>
    <w:rsid w:val="00EF41B0"/>
    <w:rsid w:val="00EF4CC1"/>
    <w:rsid w:val="00EF51F0"/>
    <w:rsid w:val="00EF607C"/>
    <w:rsid w:val="00EF60EE"/>
    <w:rsid w:val="00EF649E"/>
    <w:rsid w:val="00F0153E"/>
    <w:rsid w:val="00F0341C"/>
    <w:rsid w:val="00F0363E"/>
    <w:rsid w:val="00F03F16"/>
    <w:rsid w:val="00F044FA"/>
    <w:rsid w:val="00F06847"/>
    <w:rsid w:val="00F11660"/>
    <w:rsid w:val="00F126C8"/>
    <w:rsid w:val="00F142FD"/>
    <w:rsid w:val="00F14698"/>
    <w:rsid w:val="00F14C9D"/>
    <w:rsid w:val="00F159FF"/>
    <w:rsid w:val="00F17994"/>
    <w:rsid w:val="00F21B48"/>
    <w:rsid w:val="00F23169"/>
    <w:rsid w:val="00F231A3"/>
    <w:rsid w:val="00F231AE"/>
    <w:rsid w:val="00F23BA4"/>
    <w:rsid w:val="00F23FB1"/>
    <w:rsid w:val="00F24C64"/>
    <w:rsid w:val="00F25668"/>
    <w:rsid w:val="00F26710"/>
    <w:rsid w:val="00F271EB"/>
    <w:rsid w:val="00F2798F"/>
    <w:rsid w:val="00F27CB8"/>
    <w:rsid w:val="00F30B7B"/>
    <w:rsid w:val="00F33A88"/>
    <w:rsid w:val="00F33CDA"/>
    <w:rsid w:val="00F342BC"/>
    <w:rsid w:val="00F353FD"/>
    <w:rsid w:val="00F3564A"/>
    <w:rsid w:val="00F3686C"/>
    <w:rsid w:val="00F408E6"/>
    <w:rsid w:val="00F4103F"/>
    <w:rsid w:val="00F41282"/>
    <w:rsid w:val="00F41FF3"/>
    <w:rsid w:val="00F427C2"/>
    <w:rsid w:val="00F42D3D"/>
    <w:rsid w:val="00F42EE0"/>
    <w:rsid w:val="00F43D99"/>
    <w:rsid w:val="00F46212"/>
    <w:rsid w:val="00F46C2C"/>
    <w:rsid w:val="00F4769F"/>
    <w:rsid w:val="00F47878"/>
    <w:rsid w:val="00F50624"/>
    <w:rsid w:val="00F50897"/>
    <w:rsid w:val="00F51167"/>
    <w:rsid w:val="00F5118A"/>
    <w:rsid w:val="00F52C0E"/>
    <w:rsid w:val="00F531CE"/>
    <w:rsid w:val="00F54714"/>
    <w:rsid w:val="00F552DA"/>
    <w:rsid w:val="00F56847"/>
    <w:rsid w:val="00F56888"/>
    <w:rsid w:val="00F56F80"/>
    <w:rsid w:val="00F57EA8"/>
    <w:rsid w:val="00F60496"/>
    <w:rsid w:val="00F60511"/>
    <w:rsid w:val="00F6246B"/>
    <w:rsid w:val="00F6285E"/>
    <w:rsid w:val="00F62B57"/>
    <w:rsid w:val="00F631DD"/>
    <w:rsid w:val="00F645F2"/>
    <w:rsid w:val="00F64F88"/>
    <w:rsid w:val="00F65131"/>
    <w:rsid w:val="00F66947"/>
    <w:rsid w:val="00F66DCD"/>
    <w:rsid w:val="00F66EA2"/>
    <w:rsid w:val="00F66FDC"/>
    <w:rsid w:val="00F67321"/>
    <w:rsid w:val="00F67386"/>
    <w:rsid w:val="00F67A77"/>
    <w:rsid w:val="00F703C7"/>
    <w:rsid w:val="00F70C1C"/>
    <w:rsid w:val="00F728C1"/>
    <w:rsid w:val="00F74963"/>
    <w:rsid w:val="00F76097"/>
    <w:rsid w:val="00F7610D"/>
    <w:rsid w:val="00F76275"/>
    <w:rsid w:val="00F773A3"/>
    <w:rsid w:val="00F77541"/>
    <w:rsid w:val="00F809CC"/>
    <w:rsid w:val="00F8127B"/>
    <w:rsid w:val="00F824DA"/>
    <w:rsid w:val="00F82F16"/>
    <w:rsid w:val="00F83AF4"/>
    <w:rsid w:val="00F843A7"/>
    <w:rsid w:val="00F846DF"/>
    <w:rsid w:val="00F851ED"/>
    <w:rsid w:val="00F85766"/>
    <w:rsid w:val="00F86295"/>
    <w:rsid w:val="00F86566"/>
    <w:rsid w:val="00F90516"/>
    <w:rsid w:val="00F90E4A"/>
    <w:rsid w:val="00F91588"/>
    <w:rsid w:val="00F91AD1"/>
    <w:rsid w:val="00F92AA2"/>
    <w:rsid w:val="00F9423E"/>
    <w:rsid w:val="00F946EF"/>
    <w:rsid w:val="00F957E6"/>
    <w:rsid w:val="00F95F0C"/>
    <w:rsid w:val="00F95FAC"/>
    <w:rsid w:val="00F969AC"/>
    <w:rsid w:val="00F96B08"/>
    <w:rsid w:val="00FA037A"/>
    <w:rsid w:val="00FA153F"/>
    <w:rsid w:val="00FA1D75"/>
    <w:rsid w:val="00FA2417"/>
    <w:rsid w:val="00FA3188"/>
    <w:rsid w:val="00FA338A"/>
    <w:rsid w:val="00FA36DF"/>
    <w:rsid w:val="00FA3DB2"/>
    <w:rsid w:val="00FA41DD"/>
    <w:rsid w:val="00FA4C23"/>
    <w:rsid w:val="00FA6294"/>
    <w:rsid w:val="00FA6301"/>
    <w:rsid w:val="00FA685B"/>
    <w:rsid w:val="00FA7C57"/>
    <w:rsid w:val="00FB1865"/>
    <w:rsid w:val="00FB1A80"/>
    <w:rsid w:val="00FB244A"/>
    <w:rsid w:val="00FB4A13"/>
    <w:rsid w:val="00FB4EEB"/>
    <w:rsid w:val="00FB5C92"/>
    <w:rsid w:val="00FB6857"/>
    <w:rsid w:val="00FB6886"/>
    <w:rsid w:val="00FB6AE4"/>
    <w:rsid w:val="00FC15B2"/>
    <w:rsid w:val="00FC161D"/>
    <w:rsid w:val="00FC37C0"/>
    <w:rsid w:val="00FC4233"/>
    <w:rsid w:val="00FC580D"/>
    <w:rsid w:val="00FC5B22"/>
    <w:rsid w:val="00FC6711"/>
    <w:rsid w:val="00FC7D95"/>
    <w:rsid w:val="00FC7F88"/>
    <w:rsid w:val="00FD110A"/>
    <w:rsid w:val="00FD16EC"/>
    <w:rsid w:val="00FD2003"/>
    <w:rsid w:val="00FD2251"/>
    <w:rsid w:val="00FD25CD"/>
    <w:rsid w:val="00FD2E55"/>
    <w:rsid w:val="00FD3291"/>
    <w:rsid w:val="00FD32B1"/>
    <w:rsid w:val="00FD33FC"/>
    <w:rsid w:val="00FD366B"/>
    <w:rsid w:val="00FD3F3D"/>
    <w:rsid w:val="00FD50D2"/>
    <w:rsid w:val="00FD5517"/>
    <w:rsid w:val="00FD561A"/>
    <w:rsid w:val="00FD65DE"/>
    <w:rsid w:val="00FD6A6C"/>
    <w:rsid w:val="00FD71AD"/>
    <w:rsid w:val="00FD7792"/>
    <w:rsid w:val="00FD7880"/>
    <w:rsid w:val="00FE290E"/>
    <w:rsid w:val="00FE4070"/>
    <w:rsid w:val="00FE4981"/>
    <w:rsid w:val="00FE4AFF"/>
    <w:rsid w:val="00FE4F35"/>
    <w:rsid w:val="00FE669B"/>
    <w:rsid w:val="00FE66CE"/>
    <w:rsid w:val="00FE7FA5"/>
    <w:rsid w:val="00FF0058"/>
    <w:rsid w:val="00FF0546"/>
    <w:rsid w:val="00FF0D19"/>
    <w:rsid w:val="00FF181D"/>
    <w:rsid w:val="00FF36D8"/>
    <w:rsid w:val="00FF445E"/>
    <w:rsid w:val="00FF4597"/>
    <w:rsid w:val="00FF4AEA"/>
    <w:rsid w:val="00FF5212"/>
    <w:rsid w:val="00FF56FB"/>
    <w:rsid w:val="00FF5E7B"/>
    <w:rsid w:val="00FF6338"/>
    <w:rsid w:val="00FF6D9D"/>
    <w:rsid w:val="00FF6E94"/>
    <w:rsid w:val="00FF6F96"/>
    <w:rsid w:val="00FF6FF4"/>
    <w:rsid w:val="00FF733A"/>
    <w:rsid w:val="00FF7B27"/>
    <w:rsid w:val="184582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E0965"/>
  <w15:docId w15:val="{B1046DBD-F3C7-470F-B32A-0862D214E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0615"/>
    <w:pPr>
      <w:spacing w:after="0" w:line="280" w:lineRule="exact"/>
    </w:pPr>
    <w:rPr>
      <w:lang w:val="nl-NL"/>
    </w:rPr>
  </w:style>
  <w:style w:type="paragraph" w:styleId="Kop1">
    <w:name w:val="heading 1"/>
    <w:aliases w:val="Kop 1 zwart"/>
    <w:basedOn w:val="Standaard"/>
    <w:next w:val="Standaard"/>
    <w:link w:val="Kop1Char"/>
    <w:uiPriority w:val="9"/>
    <w:qFormat/>
    <w:rsid w:val="00314BAF"/>
    <w:pPr>
      <w:keepNext/>
      <w:keepLines/>
      <w:spacing w:before="320" w:after="200"/>
      <w:outlineLvl w:val="0"/>
    </w:pPr>
    <w:rPr>
      <w:rFonts w:asciiTheme="majorHAnsi" w:eastAsiaTheme="majorEastAsia" w:hAnsiTheme="majorHAnsi" w:cstheme="majorBidi"/>
      <w:b/>
      <w:bCs/>
      <w:sz w:val="26"/>
      <w:szCs w:val="28"/>
    </w:rPr>
  </w:style>
  <w:style w:type="paragraph" w:styleId="Kop2">
    <w:name w:val="heading 2"/>
    <w:basedOn w:val="Standaard"/>
    <w:next w:val="Standaard"/>
    <w:link w:val="Kop2Char"/>
    <w:uiPriority w:val="9"/>
    <w:unhideWhenUsed/>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Kop30">
    <w:name w:val="heading 3"/>
    <w:basedOn w:val="Standaard"/>
    <w:next w:val="Standaard"/>
    <w:link w:val="Kop3Char"/>
    <w:uiPriority w:val="9"/>
    <w:unhideWhenUsed/>
    <w:rsid w:val="00841CD9"/>
    <w:pPr>
      <w:keepNext/>
      <w:keepLines/>
      <w:spacing w:before="200"/>
      <w:outlineLvl w:val="2"/>
    </w:pPr>
    <w:rPr>
      <w:rFonts w:asciiTheme="majorHAnsi" w:eastAsiaTheme="majorEastAsia" w:hAnsiTheme="majorHAnsi" w:cstheme="majorBidi"/>
      <w:b/>
      <w:bCs/>
      <w:color w:val="156082" w:themeColor="accent1"/>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41CD9"/>
    <w:pPr>
      <w:tabs>
        <w:tab w:val="center" w:pos="4680"/>
        <w:tab w:val="right" w:pos="9360"/>
      </w:tabs>
    </w:pPr>
  </w:style>
  <w:style w:type="character" w:customStyle="1" w:styleId="KoptekstChar">
    <w:name w:val="Koptekst Char"/>
    <w:basedOn w:val="Standaardalinea-lettertype"/>
    <w:link w:val="Koptekst"/>
    <w:uiPriority w:val="99"/>
    <w:rsid w:val="00841CD9"/>
  </w:style>
  <w:style w:type="character" w:customStyle="1" w:styleId="Kop1Char">
    <w:name w:val="Kop 1 Char"/>
    <w:aliases w:val="Kop 1 zwart Char"/>
    <w:basedOn w:val="Standaardalinea-lettertype"/>
    <w:link w:val="Kop1"/>
    <w:uiPriority w:val="9"/>
    <w:rsid w:val="00314BAF"/>
    <w:rPr>
      <w:rFonts w:asciiTheme="majorHAnsi" w:eastAsiaTheme="majorEastAsia" w:hAnsiTheme="majorHAnsi" w:cstheme="majorBidi"/>
      <w:b/>
      <w:bCs/>
      <w:sz w:val="26"/>
      <w:szCs w:val="28"/>
    </w:rPr>
  </w:style>
  <w:style w:type="character" w:customStyle="1" w:styleId="Kop2Char">
    <w:name w:val="Kop 2 Char"/>
    <w:basedOn w:val="Standaardalinea-lettertype"/>
    <w:link w:val="Kop2"/>
    <w:uiPriority w:val="9"/>
    <w:rsid w:val="00841CD9"/>
    <w:rPr>
      <w:rFonts w:asciiTheme="majorHAnsi" w:eastAsiaTheme="majorEastAsia" w:hAnsiTheme="majorHAnsi" w:cstheme="majorBidi"/>
      <w:b/>
      <w:bCs/>
      <w:color w:val="156082" w:themeColor="accent1"/>
      <w:sz w:val="26"/>
      <w:szCs w:val="26"/>
    </w:rPr>
  </w:style>
  <w:style w:type="character" w:customStyle="1" w:styleId="Kop3Char">
    <w:name w:val="Kop 3 Char"/>
    <w:basedOn w:val="Standaardalinea-lettertype"/>
    <w:link w:val="Kop30"/>
    <w:uiPriority w:val="9"/>
    <w:rsid w:val="00841CD9"/>
    <w:rPr>
      <w:rFonts w:asciiTheme="majorHAnsi" w:eastAsiaTheme="majorEastAsia" w:hAnsiTheme="majorHAnsi" w:cstheme="majorBidi"/>
      <w:b/>
      <w:bCs/>
      <w:color w:val="156082" w:themeColor="accent1"/>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156082"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156082" w:themeColor="accent1"/>
      <w:spacing w:val="15"/>
      <w:sz w:val="24"/>
      <w:szCs w:val="24"/>
    </w:rPr>
  </w:style>
  <w:style w:type="paragraph" w:styleId="Titel">
    <w:name w:val="Title"/>
    <w:basedOn w:val="Standaard"/>
    <w:next w:val="Standaard"/>
    <w:link w:val="TitelChar"/>
    <w:uiPriority w:val="10"/>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467886" w:themeColor="hyperlink"/>
      <w:u w:val="single"/>
    </w:rPr>
  </w:style>
  <w:style w:type="table" w:styleId="Tabelraster">
    <w:name w:val="Table Grid"/>
    <w:basedOn w:val="Standaardtabe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pPr>
      <w:spacing w:line="240" w:lineRule="auto"/>
    </w:pPr>
    <w:rPr>
      <w:b/>
      <w:bCs/>
      <w:color w:val="156082" w:themeColor="accent1"/>
      <w:sz w:val="18"/>
      <w:szCs w:val="18"/>
    </w:rPr>
  </w:style>
  <w:style w:type="paragraph" w:customStyle="1" w:styleId="Standaardmetwitruimtena">
    <w:name w:val="Standaard met witruimte na"/>
    <w:basedOn w:val="Standaard"/>
    <w:link w:val="StandaardmetwitruimtenaChar"/>
    <w:qFormat/>
    <w:rsid w:val="00C57590"/>
    <w:pPr>
      <w:spacing w:after="240"/>
    </w:pPr>
  </w:style>
  <w:style w:type="character" w:customStyle="1" w:styleId="StandaardmetwitruimtenaChar">
    <w:name w:val="Standaard met witruimte na Char"/>
    <w:basedOn w:val="Standaardalinea-lettertype"/>
    <w:link w:val="Standaardmetwitruimtena"/>
    <w:rsid w:val="00C57590"/>
  </w:style>
  <w:style w:type="paragraph" w:customStyle="1" w:styleId="Standaardmetwitruimtevoor">
    <w:name w:val="Standaard met witruimte voor"/>
    <w:basedOn w:val="Standaard"/>
    <w:next w:val="Standaard"/>
    <w:link w:val="StandaardmetwitruimtevoorChar"/>
    <w:qFormat/>
    <w:rsid w:val="00C57590"/>
    <w:pPr>
      <w:spacing w:before="240"/>
    </w:pPr>
  </w:style>
  <w:style w:type="character" w:customStyle="1" w:styleId="StandaardmetwitruimtevoorChar">
    <w:name w:val="Standaard met witruimte voor Char"/>
    <w:basedOn w:val="Standaardalinea-lettertype"/>
    <w:link w:val="Standaardmetwitruimtevoor"/>
    <w:rsid w:val="00C57590"/>
  </w:style>
  <w:style w:type="paragraph" w:customStyle="1" w:styleId="Dikgedrukt">
    <w:name w:val="Dikgedrukt"/>
    <w:aliases w:val="kop 3"/>
    <w:basedOn w:val="Kop30"/>
    <w:next w:val="Standaard"/>
    <w:link w:val="DikgedruktChar"/>
    <w:qFormat/>
    <w:rsid w:val="00346536"/>
    <w:pPr>
      <w:spacing w:line="240" w:lineRule="auto"/>
    </w:pPr>
    <w:rPr>
      <w:color w:val="000000" w:themeColor="text1"/>
    </w:rPr>
  </w:style>
  <w:style w:type="character" w:customStyle="1" w:styleId="DikgedruktChar">
    <w:name w:val="Dikgedrukt Char"/>
    <w:aliases w:val="kop 3 Char"/>
    <w:basedOn w:val="Standaardalinea-lettertype"/>
    <w:link w:val="Dikgedrukt"/>
    <w:rsid w:val="00346536"/>
    <w:rPr>
      <w:rFonts w:asciiTheme="majorHAnsi" w:eastAsiaTheme="majorEastAsia" w:hAnsiTheme="majorHAnsi" w:cstheme="majorBidi"/>
      <w:b/>
      <w:bCs/>
      <w:color w:val="000000" w:themeColor="text1"/>
    </w:rPr>
  </w:style>
  <w:style w:type="paragraph" w:customStyle="1" w:styleId="Schuingedrukt">
    <w:name w:val="Schuingedrukt"/>
    <w:basedOn w:val="Kop4"/>
    <w:link w:val="SchuingedruktChar"/>
    <w:qFormat/>
    <w:rsid w:val="00484F96"/>
    <w:rPr>
      <w:color w:val="auto"/>
    </w:rPr>
  </w:style>
  <w:style w:type="character" w:customStyle="1" w:styleId="SchuingedruktChar">
    <w:name w:val="Schuingedrukt Char"/>
    <w:basedOn w:val="DikgedruktChar"/>
    <w:link w:val="Schuingedrukt"/>
    <w:rsid w:val="00484F96"/>
    <w:rPr>
      <w:rFonts w:asciiTheme="majorHAnsi" w:eastAsiaTheme="majorEastAsia" w:hAnsiTheme="majorHAnsi" w:cstheme="majorBidi"/>
      <w:b/>
      <w:bCs/>
      <w:i/>
      <w:iCs/>
      <w:color w:val="000000" w:themeColor="text1"/>
    </w:rPr>
  </w:style>
  <w:style w:type="paragraph" w:customStyle="1" w:styleId="Standaardmetwitruimtevoorenna">
    <w:name w:val="Standaard met witruimte voor en na"/>
    <w:basedOn w:val="Standaard"/>
    <w:next w:val="Standaard"/>
    <w:link w:val="StandaardmetwitruimtevoorennaChar"/>
    <w:qFormat/>
    <w:rsid w:val="001E0A97"/>
    <w:pPr>
      <w:spacing w:before="240" w:after="240"/>
    </w:pPr>
  </w:style>
  <w:style w:type="character" w:customStyle="1" w:styleId="StandaardmetwitruimtevoorennaChar">
    <w:name w:val="Standaard met witruimte voor en na Char"/>
    <w:basedOn w:val="Standaardalinea-lettertype"/>
    <w:link w:val="Standaardmetwitruimtevoorenna"/>
    <w:rsid w:val="001E0A97"/>
  </w:style>
  <w:style w:type="paragraph" w:customStyle="1" w:styleId="Nummering1">
    <w:name w:val="Nummering 1."/>
    <w:basedOn w:val="Standaard"/>
    <w:next w:val="Standaard"/>
    <w:link w:val="Nummering1Char"/>
    <w:qFormat/>
    <w:rsid w:val="00C34CDE"/>
    <w:pPr>
      <w:numPr>
        <w:numId w:val="1"/>
      </w:numPr>
      <w:ind w:left="1077" w:hanging="357"/>
    </w:pPr>
  </w:style>
  <w:style w:type="character" w:customStyle="1" w:styleId="Nummering1Char">
    <w:name w:val="Nummering 1. Char"/>
    <w:basedOn w:val="Standaardalinea-lettertype"/>
    <w:link w:val="Nummering1"/>
    <w:rsid w:val="00C34CDE"/>
    <w:rPr>
      <w:lang w:val="nl-NL"/>
    </w:rPr>
  </w:style>
  <w:style w:type="paragraph" w:customStyle="1" w:styleId="Kop1blauw">
    <w:name w:val="Kop 1 blauw"/>
    <w:basedOn w:val="Kop1"/>
    <w:next w:val="Kop1"/>
    <w:link w:val="Kop1blauwChar"/>
    <w:qFormat/>
    <w:rsid w:val="000E4763"/>
    <w:pPr>
      <w:spacing w:before="480" w:after="480"/>
      <w:jc w:val="center"/>
    </w:pPr>
    <w:rPr>
      <w:color w:val="063480"/>
      <w:sz w:val="44"/>
    </w:rPr>
  </w:style>
  <w:style w:type="character" w:customStyle="1" w:styleId="Kop1blauwChar">
    <w:name w:val="Kop 1 blauw Char"/>
    <w:basedOn w:val="Standaardalinea-lettertype"/>
    <w:link w:val="Kop1blauw"/>
    <w:rsid w:val="00390777"/>
    <w:rPr>
      <w:rFonts w:asciiTheme="majorHAnsi" w:eastAsiaTheme="majorEastAsia" w:hAnsiTheme="majorHAnsi" w:cstheme="majorBidi"/>
      <w:b/>
      <w:bCs/>
      <w:color w:val="063480"/>
      <w:sz w:val="44"/>
      <w:szCs w:val="28"/>
    </w:rPr>
  </w:style>
  <w:style w:type="paragraph" w:customStyle="1" w:styleId="Nummering10">
    <w:name w:val="Nummering 1)"/>
    <w:basedOn w:val="Nummering1"/>
    <w:next w:val="Dikgedrukt"/>
    <w:link w:val="Nummering1Char0"/>
    <w:qFormat/>
    <w:rsid w:val="00C34CDE"/>
    <w:pPr>
      <w:numPr>
        <w:numId w:val="0"/>
      </w:numPr>
    </w:pPr>
  </w:style>
  <w:style w:type="character" w:customStyle="1" w:styleId="Nummering1Char0">
    <w:name w:val="Nummering 1) Char"/>
    <w:basedOn w:val="Nummering1Char"/>
    <w:link w:val="Nummering10"/>
    <w:rsid w:val="00C34CDE"/>
    <w:rPr>
      <w:lang w:val="nl-NL"/>
    </w:rPr>
  </w:style>
  <w:style w:type="paragraph" w:customStyle="1" w:styleId="Opsomming">
    <w:name w:val="Opsomming"/>
    <w:basedOn w:val="Standaard"/>
    <w:link w:val="OpsommingChar"/>
    <w:rsid w:val="008C02B2"/>
  </w:style>
  <w:style w:type="character" w:customStyle="1" w:styleId="OpsommingChar">
    <w:name w:val="Opsomming Char"/>
    <w:basedOn w:val="Standaardalinea-lettertype"/>
    <w:link w:val="Opsomming"/>
    <w:rsid w:val="008C02B2"/>
  </w:style>
  <w:style w:type="paragraph" w:styleId="Geenafstand">
    <w:name w:val="No Spacing"/>
    <w:uiPriority w:val="1"/>
    <w:qFormat/>
    <w:rsid w:val="0077350C"/>
    <w:pPr>
      <w:spacing w:after="0" w:line="240" w:lineRule="auto"/>
    </w:pPr>
  </w:style>
  <w:style w:type="paragraph" w:customStyle="1" w:styleId="L4">
    <w:name w:val="L4"/>
    <w:basedOn w:val="Lijstalinea"/>
    <w:link w:val="L4Char"/>
    <w:qFormat/>
    <w:rsid w:val="008F12B4"/>
    <w:pPr>
      <w:numPr>
        <w:ilvl w:val="3"/>
        <w:numId w:val="4"/>
      </w:numPr>
    </w:pPr>
  </w:style>
  <w:style w:type="character" w:customStyle="1" w:styleId="L4Char">
    <w:name w:val="L4 Char"/>
    <w:basedOn w:val="Standaardalinea-lettertype"/>
    <w:link w:val="L4"/>
    <w:rsid w:val="008F12B4"/>
    <w:rPr>
      <w:lang w:val="nl-NL"/>
    </w:rPr>
  </w:style>
  <w:style w:type="paragraph" w:customStyle="1" w:styleId="L3">
    <w:name w:val="L3"/>
    <w:basedOn w:val="Lijstalinea"/>
    <w:next w:val="L4"/>
    <w:link w:val="L3Char"/>
    <w:qFormat/>
    <w:rsid w:val="008F12B4"/>
    <w:pPr>
      <w:numPr>
        <w:ilvl w:val="2"/>
        <w:numId w:val="4"/>
      </w:numPr>
    </w:pPr>
  </w:style>
  <w:style w:type="character" w:customStyle="1" w:styleId="L3Char">
    <w:name w:val="L3 Char"/>
    <w:basedOn w:val="Standaardalinea-lettertype"/>
    <w:link w:val="L3"/>
    <w:rsid w:val="008F12B4"/>
    <w:rPr>
      <w:lang w:val="nl-NL"/>
    </w:rPr>
  </w:style>
  <w:style w:type="paragraph" w:customStyle="1" w:styleId="L2">
    <w:name w:val="L2"/>
    <w:basedOn w:val="Lijstalinea"/>
    <w:next w:val="L3"/>
    <w:link w:val="L2Char"/>
    <w:qFormat/>
    <w:rsid w:val="008F12B4"/>
    <w:pPr>
      <w:numPr>
        <w:ilvl w:val="1"/>
        <w:numId w:val="4"/>
      </w:numPr>
    </w:pPr>
  </w:style>
  <w:style w:type="character" w:customStyle="1" w:styleId="L2Char">
    <w:name w:val="L2 Char"/>
    <w:basedOn w:val="Nummering1Char0"/>
    <w:link w:val="L2"/>
    <w:rsid w:val="008F12B4"/>
    <w:rPr>
      <w:lang w:val="nl-NL"/>
    </w:rPr>
  </w:style>
  <w:style w:type="paragraph" w:customStyle="1" w:styleId="L1D">
    <w:name w:val="L1 (D)"/>
    <w:basedOn w:val="Kop2"/>
    <w:next w:val="L2"/>
    <w:link w:val="L1DChar"/>
    <w:qFormat/>
    <w:rsid w:val="00EA6BAC"/>
    <w:pPr>
      <w:numPr>
        <w:numId w:val="4"/>
      </w:numPr>
    </w:pPr>
    <w:rPr>
      <w:color w:val="auto"/>
    </w:rPr>
  </w:style>
  <w:style w:type="character" w:customStyle="1" w:styleId="L1DChar">
    <w:name w:val="L1 (D) Char"/>
    <w:basedOn w:val="DikgedruktChar"/>
    <w:link w:val="L1D"/>
    <w:rsid w:val="00EA6BAC"/>
    <w:rPr>
      <w:rFonts w:asciiTheme="majorHAnsi" w:eastAsiaTheme="majorEastAsia" w:hAnsiTheme="majorHAnsi" w:cstheme="majorBidi"/>
      <w:b/>
      <w:bCs/>
      <w:color w:val="000000" w:themeColor="text1"/>
      <w:sz w:val="26"/>
      <w:szCs w:val="26"/>
      <w:lang w:val="nl-NL"/>
    </w:rPr>
  </w:style>
  <w:style w:type="paragraph" w:customStyle="1" w:styleId="paragraph">
    <w:name w:val="paragraph"/>
    <w:basedOn w:val="Standaard"/>
    <w:link w:val="paragraphChar"/>
    <w:rsid w:val="00304AA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04AA7"/>
  </w:style>
  <w:style w:type="character" w:customStyle="1" w:styleId="eop">
    <w:name w:val="eop"/>
    <w:basedOn w:val="Standaardalinea-lettertype"/>
    <w:rsid w:val="00304AA7"/>
  </w:style>
  <w:style w:type="paragraph" w:customStyle="1" w:styleId="A1">
    <w:name w:val="A1"/>
    <w:basedOn w:val="paragraph"/>
    <w:link w:val="A1Char"/>
    <w:rsid w:val="00304AA7"/>
    <w:pPr>
      <w:tabs>
        <w:tab w:val="left" w:pos="426"/>
      </w:tabs>
      <w:spacing w:before="240" w:beforeAutospacing="0" w:after="0" w:afterAutospacing="0" w:line="280" w:lineRule="exact"/>
      <w:textAlignment w:val="baseline"/>
    </w:pPr>
    <w:rPr>
      <w:rFonts w:asciiTheme="minorHAnsi" w:eastAsiaTheme="majorEastAsia" w:hAnsiTheme="minorHAnsi" w:cstheme="minorHAnsi"/>
      <w:sz w:val="22"/>
      <w:szCs w:val="22"/>
    </w:rPr>
  </w:style>
  <w:style w:type="character" w:customStyle="1" w:styleId="paragraphChar">
    <w:name w:val="paragraph Char"/>
    <w:basedOn w:val="Standaardalinea-lettertype"/>
    <w:link w:val="paragraph"/>
    <w:rsid w:val="00304AA7"/>
    <w:rPr>
      <w:rFonts w:ascii="Times New Roman" w:eastAsia="Times New Roman" w:hAnsi="Times New Roman" w:cs="Times New Roman"/>
      <w:sz w:val="24"/>
      <w:szCs w:val="24"/>
      <w:lang w:eastAsia="nl-NL"/>
    </w:rPr>
  </w:style>
  <w:style w:type="character" w:customStyle="1" w:styleId="A1Char">
    <w:name w:val="A1 Char"/>
    <w:basedOn w:val="paragraphChar"/>
    <w:link w:val="A1"/>
    <w:rsid w:val="00304AA7"/>
    <w:rPr>
      <w:rFonts w:ascii="Times New Roman" w:eastAsiaTheme="majorEastAsia" w:hAnsi="Times New Roman" w:cstheme="minorHAnsi"/>
      <w:sz w:val="24"/>
      <w:szCs w:val="24"/>
      <w:lang w:val="nl-NL" w:eastAsia="nl-NL"/>
    </w:rPr>
  </w:style>
  <w:style w:type="paragraph" w:customStyle="1" w:styleId="Artikel2">
    <w:name w:val="Artikel 2"/>
    <w:basedOn w:val="paragraph"/>
    <w:next w:val="Artikel3"/>
    <w:link w:val="Artikel2Char"/>
    <w:qFormat/>
    <w:rsid w:val="00304AA7"/>
    <w:pPr>
      <w:numPr>
        <w:ilvl w:val="1"/>
        <w:numId w:val="2"/>
      </w:numPr>
      <w:spacing w:before="0" w:beforeAutospacing="0" w:after="0" w:afterAutospacing="0" w:line="280" w:lineRule="exact"/>
      <w:ind w:left="708" w:hanging="282"/>
      <w:textAlignment w:val="baseline"/>
    </w:pPr>
    <w:rPr>
      <w:rFonts w:asciiTheme="minorHAnsi" w:eastAsiaTheme="majorEastAsia" w:hAnsiTheme="minorHAnsi" w:cstheme="minorHAnsi"/>
      <w:sz w:val="22"/>
      <w:szCs w:val="22"/>
    </w:rPr>
  </w:style>
  <w:style w:type="character" w:customStyle="1" w:styleId="Artikel2Char">
    <w:name w:val="Artikel 2 Char"/>
    <w:basedOn w:val="paragraphChar"/>
    <w:link w:val="Artikel2"/>
    <w:rsid w:val="00304AA7"/>
    <w:rPr>
      <w:rFonts w:ascii="Times New Roman" w:eastAsiaTheme="majorEastAsia" w:hAnsi="Times New Roman" w:cstheme="minorHAnsi"/>
      <w:sz w:val="24"/>
      <w:szCs w:val="24"/>
      <w:lang w:val="nl-NL" w:eastAsia="nl-NL"/>
    </w:rPr>
  </w:style>
  <w:style w:type="paragraph" w:customStyle="1" w:styleId="Artikel3">
    <w:name w:val="Artikel 3"/>
    <w:basedOn w:val="Nummering1"/>
    <w:link w:val="Artikel3Char"/>
    <w:qFormat/>
    <w:rsid w:val="00304AA7"/>
    <w:pPr>
      <w:ind w:left="993" w:hanging="284"/>
    </w:pPr>
    <w:rPr>
      <w:rFonts w:cstheme="minorHAnsi"/>
    </w:rPr>
  </w:style>
  <w:style w:type="character" w:customStyle="1" w:styleId="Artikel3Char">
    <w:name w:val="Artikel 3 Char"/>
    <w:basedOn w:val="Nummering1Char"/>
    <w:link w:val="Artikel3"/>
    <w:rsid w:val="00304AA7"/>
    <w:rPr>
      <w:rFonts w:cstheme="minorHAnsi"/>
      <w:lang w:val="nl-NL"/>
    </w:rPr>
  </w:style>
  <w:style w:type="paragraph" w:customStyle="1" w:styleId="Artikel1">
    <w:name w:val="Artikel 1"/>
    <w:basedOn w:val="A1"/>
    <w:next w:val="Artikel2"/>
    <w:link w:val="Artikel1Char"/>
    <w:qFormat/>
    <w:rsid w:val="002750BC"/>
    <w:pPr>
      <w:numPr>
        <w:numId w:val="3"/>
      </w:numPr>
      <w:ind w:hanging="720"/>
    </w:pPr>
  </w:style>
  <w:style w:type="character" w:customStyle="1" w:styleId="Artikel1Char">
    <w:name w:val="Artikel 1 Char"/>
    <w:basedOn w:val="A1Char"/>
    <w:link w:val="Artikel1"/>
    <w:rsid w:val="002750BC"/>
    <w:rPr>
      <w:rFonts w:ascii="Times New Roman" w:eastAsiaTheme="majorEastAsia" w:hAnsi="Times New Roman" w:cstheme="minorHAnsi"/>
      <w:sz w:val="24"/>
      <w:szCs w:val="24"/>
      <w:lang w:val="nl-NL" w:eastAsia="nl-NL"/>
    </w:rPr>
  </w:style>
  <w:style w:type="paragraph" w:customStyle="1" w:styleId="Kop2zwart">
    <w:name w:val="Kop 2 zwart"/>
    <w:basedOn w:val="Kop2"/>
    <w:next w:val="Standaard"/>
    <w:link w:val="Kop2zwartChar"/>
    <w:qFormat/>
    <w:rsid w:val="00390777"/>
    <w:pPr>
      <w:spacing w:before="240"/>
    </w:pPr>
    <w:rPr>
      <w:color w:val="auto"/>
      <w:sz w:val="24"/>
      <w:szCs w:val="24"/>
    </w:rPr>
  </w:style>
  <w:style w:type="character" w:customStyle="1" w:styleId="Kop2zwartChar">
    <w:name w:val="Kop 2 zwart Char"/>
    <w:basedOn w:val="Kop2Char"/>
    <w:link w:val="Kop2zwart"/>
    <w:rsid w:val="00390777"/>
    <w:rPr>
      <w:rFonts w:asciiTheme="majorHAnsi" w:eastAsiaTheme="majorEastAsia" w:hAnsiTheme="majorHAnsi" w:cstheme="majorBidi"/>
      <w:b/>
      <w:bCs/>
      <w:color w:val="156082" w:themeColor="accent1"/>
      <w:sz w:val="24"/>
      <w:szCs w:val="24"/>
    </w:rPr>
  </w:style>
  <w:style w:type="paragraph" w:customStyle="1" w:styleId="Kop2blauw">
    <w:name w:val="Kop 2 blauw"/>
    <w:basedOn w:val="Kop2"/>
    <w:next w:val="Standaard"/>
    <w:link w:val="Kop2blauwChar"/>
    <w:qFormat/>
    <w:rsid w:val="00EB6D50"/>
    <w:pPr>
      <w:spacing w:before="240"/>
    </w:pPr>
    <w:rPr>
      <w:color w:val="063480"/>
      <w:sz w:val="24"/>
      <w:szCs w:val="24"/>
    </w:rPr>
  </w:style>
  <w:style w:type="character" w:customStyle="1" w:styleId="Kop2blauwChar">
    <w:name w:val="Kop 2 blauw Char"/>
    <w:basedOn w:val="Kop1blauwChar"/>
    <w:link w:val="Kop2blauw"/>
    <w:rsid w:val="00EB6D50"/>
    <w:rPr>
      <w:rFonts w:asciiTheme="majorHAnsi" w:eastAsiaTheme="majorEastAsia" w:hAnsiTheme="majorHAnsi" w:cstheme="majorBidi"/>
      <w:b/>
      <w:bCs/>
      <w:color w:val="063480"/>
      <w:sz w:val="24"/>
      <w:szCs w:val="24"/>
    </w:rPr>
  </w:style>
  <w:style w:type="paragraph" w:customStyle="1" w:styleId="Dikgedruktblauw">
    <w:name w:val="Dikgedrukt blauw"/>
    <w:basedOn w:val="Kop30"/>
    <w:next w:val="Standaard"/>
    <w:link w:val="DikgedruktblauwChar"/>
    <w:qFormat/>
    <w:rsid w:val="00EB6D50"/>
    <w:rPr>
      <w:color w:val="063480"/>
    </w:rPr>
  </w:style>
  <w:style w:type="character" w:customStyle="1" w:styleId="DikgedruktblauwChar">
    <w:name w:val="Dikgedrukt blauw Char"/>
    <w:basedOn w:val="Kop2blauwChar"/>
    <w:link w:val="Dikgedruktblauw"/>
    <w:rsid w:val="00EB6D50"/>
    <w:rPr>
      <w:rFonts w:asciiTheme="majorHAnsi" w:eastAsiaTheme="majorEastAsia" w:hAnsiTheme="majorHAnsi" w:cstheme="majorBidi"/>
      <w:b/>
      <w:bCs/>
      <w:color w:val="063480"/>
      <w:sz w:val="24"/>
      <w:szCs w:val="24"/>
    </w:rPr>
  </w:style>
  <w:style w:type="paragraph" w:styleId="Lijstalinea">
    <w:name w:val="List Paragraph"/>
    <w:basedOn w:val="Standaard"/>
    <w:uiPriority w:val="34"/>
    <w:unhideWhenUsed/>
    <w:qFormat/>
    <w:rsid w:val="00D46466"/>
    <w:pPr>
      <w:ind w:left="720"/>
      <w:contextualSpacing/>
    </w:pPr>
  </w:style>
  <w:style w:type="paragraph" w:customStyle="1" w:styleId="L1">
    <w:name w:val="L1"/>
    <w:basedOn w:val="Kop2zwart"/>
    <w:next w:val="Standaard"/>
    <w:link w:val="L1Char"/>
    <w:qFormat/>
    <w:rsid w:val="00841410"/>
    <w:pPr>
      <w:numPr>
        <w:numId w:val="5"/>
      </w:numPr>
      <w:ind w:hanging="578"/>
    </w:pPr>
    <w:rPr>
      <w:rFonts w:asciiTheme="minorHAnsi" w:eastAsia="Times New Roman" w:hAnsiTheme="minorHAnsi" w:cstheme="minorHAnsi"/>
      <w:bCs w:val="0"/>
      <w:sz w:val="26"/>
      <w:szCs w:val="26"/>
      <w:lang w:eastAsia="de-DE"/>
    </w:rPr>
  </w:style>
  <w:style w:type="character" w:customStyle="1" w:styleId="L1Char">
    <w:name w:val="L1 Char"/>
    <w:basedOn w:val="L1DChar"/>
    <w:link w:val="L1"/>
    <w:rsid w:val="00841410"/>
    <w:rPr>
      <w:rFonts w:asciiTheme="majorHAnsi" w:eastAsia="Times New Roman" w:hAnsiTheme="majorHAnsi" w:cstheme="minorHAnsi"/>
      <w:b/>
      <w:bCs w:val="0"/>
      <w:color w:val="000000" w:themeColor="text1"/>
      <w:sz w:val="26"/>
      <w:szCs w:val="26"/>
      <w:lang w:val="nl-NL" w:eastAsia="de-DE"/>
    </w:rPr>
  </w:style>
  <w:style w:type="paragraph" w:styleId="Tekstopmerking">
    <w:name w:val="annotation text"/>
    <w:basedOn w:val="Standaard"/>
    <w:link w:val="TekstopmerkingChar"/>
    <w:uiPriority w:val="99"/>
    <w:unhideWhenUsed/>
    <w:rsid w:val="0057250A"/>
    <w:pPr>
      <w:spacing w:line="240" w:lineRule="auto"/>
    </w:pPr>
    <w:rPr>
      <w:sz w:val="20"/>
      <w:szCs w:val="20"/>
    </w:rPr>
  </w:style>
  <w:style w:type="character" w:customStyle="1" w:styleId="TekstopmerkingChar">
    <w:name w:val="Tekst opmerking Char"/>
    <w:basedOn w:val="Standaardalinea-lettertype"/>
    <w:link w:val="Tekstopmerking"/>
    <w:uiPriority w:val="99"/>
    <w:rsid w:val="0057250A"/>
    <w:rPr>
      <w:sz w:val="20"/>
      <w:szCs w:val="20"/>
    </w:rPr>
  </w:style>
  <w:style w:type="character" w:styleId="Verwijzingopmerking">
    <w:name w:val="annotation reference"/>
    <w:basedOn w:val="Standaardalinea-lettertype"/>
    <w:uiPriority w:val="99"/>
    <w:semiHidden/>
    <w:unhideWhenUsed/>
    <w:rsid w:val="0057250A"/>
    <w:rPr>
      <w:sz w:val="16"/>
      <w:szCs w:val="16"/>
    </w:rPr>
  </w:style>
  <w:style w:type="paragraph" w:styleId="Voettekst">
    <w:name w:val="footer"/>
    <w:basedOn w:val="Standaard"/>
    <w:link w:val="VoettekstChar"/>
    <w:uiPriority w:val="99"/>
    <w:unhideWhenUsed/>
    <w:rsid w:val="003314E3"/>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3314E3"/>
  </w:style>
  <w:style w:type="character" w:styleId="Intensieveverwijzing">
    <w:name w:val="Intense Reference"/>
    <w:basedOn w:val="Standaardalinea-lettertype"/>
    <w:uiPriority w:val="32"/>
    <w:rsid w:val="0037530C"/>
    <w:rPr>
      <w:rFonts w:asciiTheme="minorHAnsi" w:hAnsiTheme="minorHAnsi"/>
      <w:b/>
      <w:bCs/>
      <w:smallCaps/>
      <w:color w:val="auto"/>
      <w:spacing w:val="5"/>
      <w:sz w:val="22"/>
    </w:rPr>
  </w:style>
  <w:style w:type="paragraph" w:customStyle="1" w:styleId="Lijstalinea8pt">
    <w:name w:val="Lijstalinea8pt"/>
    <w:basedOn w:val="Lijstalinea"/>
    <w:link w:val="Lijstalinea8ptChar"/>
    <w:qFormat/>
    <w:rsid w:val="00D6147F"/>
    <w:pPr>
      <w:numPr>
        <w:numId w:val="6"/>
      </w:numPr>
    </w:pPr>
    <w:rPr>
      <w:rFonts w:ascii="Arial" w:eastAsia="Times New Roman" w:hAnsi="Arial" w:cs="Times New Roman"/>
      <w:sz w:val="16"/>
      <w:szCs w:val="16"/>
    </w:rPr>
  </w:style>
  <w:style w:type="character" w:customStyle="1" w:styleId="Lijstalinea8ptChar">
    <w:name w:val="Lijstalinea8pt Char"/>
    <w:basedOn w:val="Standaardalinea-lettertype"/>
    <w:link w:val="Lijstalinea8pt"/>
    <w:rsid w:val="00D6147F"/>
    <w:rPr>
      <w:rFonts w:ascii="Arial" w:eastAsia="Times New Roman" w:hAnsi="Arial" w:cs="Times New Roman"/>
      <w:sz w:val="16"/>
      <w:szCs w:val="16"/>
      <w:lang w:val="nl-NL"/>
    </w:rPr>
  </w:style>
  <w:style w:type="paragraph" w:customStyle="1" w:styleId="Standaard8pt">
    <w:name w:val="Standaard8pt"/>
    <w:basedOn w:val="Standaard"/>
    <w:rsid w:val="00D6147F"/>
    <w:rPr>
      <w:rFonts w:ascii="Arial" w:eastAsia="Times New Roman" w:hAnsi="Arial" w:cs="Times New Roman"/>
      <w:sz w:val="16"/>
      <w:szCs w:val="24"/>
      <w:lang w:eastAsia="nl-NL"/>
    </w:rPr>
  </w:style>
  <w:style w:type="paragraph" w:customStyle="1" w:styleId="Verzendgegevens8pt">
    <w:name w:val="Verzendgegevens 8  pt"/>
    <w:basedOn w:val="Standaard8pt"/>
    <w:rsid w:val="00D6147F"/>
    <w:pPr>
      <w:tabs>
        <w:tab w:val="left" w:pos="680"/>
      </w:tabs>
      <w:ind w:left="765" w:hanging="765"/>
    </w:pPr>
  </w:style>
  <w:style w:type="paragraph" w:customStyle="1" w:styleId="Verbreed">
    <w:name w:val="Verbreed"/>
    <w:basedOn w:val="Standaard"/>
    <w:qFormat/>
    <w:rsid w:val="00DB7B95"/>
    <w:rPr>
      <w:b/>
      <w:bCs/>
      <w:spacing w:val="60"/>
    </w:rPr>
  </w:style>
  <w:style w:type="paragraph" w:customStyle="1" w:styleId="Hoofdtitel">
    <w:name w:val="Hoofdtitel"/>
    <w:basedOn w:val="Standaard"/>
    <w:next w:val="Kop1"/>
    <w:link w:val="HoofdtitelChar"/>
    <w:qFormat/>
    <w:rsid w:val="000E4763"/>
    <w:pPr>
      <w:spacing w:before="480" w:after="480"/>
      <w:jc w:val="center"/>
    </w:pPr>
    <w:rPr>
      <w:color w:val="063480"/>
      <w:sz w:val="44"/>
    </w:rPr>
  </w:style>
  <w:style w:type="character" w:customStyle="1" w:styleId="HoofdtitelChar">
    <w:name w:val="Hoofdtitel Char"/>
    <w:basedOn w:val="Standaardalinea-lettertype"/>
    <w:link w:val="Hoofdtitel"/>
    <w:rsid w:val="000E4763"/>
    <w:rPr>
      <w:color w:val="063480"/>
      <w:sz w:val="44"/>
    </w:rPr>
  </w:style>
  <w:style w:type="paragraph" w:styleId="Onderwerpvanopmerking">
    <w:name w:val="annotation subject"/>
    <w:basedOn w:val="Tekstopmerking"/>
    <w:next w:val="Tekstopmerking"/>
    <w:link w:val="OnderwerpvanopmerkingChar"/>
    <w:uiPriority w:val="99"/>
    <w:semiHidden/>
    <w:unhideWhenUsed/>
    <w:rsid w:val="00CC56B1"/>
    <w:rPr>
      <w:b/>
      <w:bCs/>
    </w:rPr>
  </w:style>
  <w:style w:type="character" w:customStyle="1" w:styleId="OnderwerpvanopmerkingChar">
    <w:name w:val="Onderwerp van opmerking Char"/>
    <w:basedOn w:val="TekstopmerkingChar"/>
    <w:link w:val="Onderwerpvanopmerking"/>
    <w:uiPriority w:val="99"/>
    <w:semiHidden/>
    <w:rsid w:val="00CC56B1"/>
    <w:rPr>
      <w:b/>
      <w:bCs/>
      <w:sz w:val="20"/>
      <w:szCs w:val="20"/>
      <w:lang w:val="nl-NL"/>
    </w:rPr>
  </w:style>
  <w:style w:type="paragraph" w:styleId="Voetnoottekst">
    <w:name w:val="footnote text"/>
    <w:basedOn w:val="Standaard"/>
    <w:link w:val="VoetnoottekstChar"/>
    <w:uiPriority w:val="99"/>
    <w:semiHidden/>
    <w:unhideWhenUsed/>
    <w:rsid w:val="00103108"/>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103108"/>
    <w:rPr>
      <w:sz w:val="20"/>
      <w:szCs w:val="20"/>
      <w:lang w:val="nl-NL"/>
    </w:rPr>
  </w:style>
  <w:style w:type="character" w:styleId="Voetnootmarkering">
    <w:name w:val="footnote reference"/>
    <w:basedOn w:val="Standaardalinea-lettertype"/>
    <w:uiPriority w:val="99"/>
    <w:semiHidden/>
    <w:unhideWhenUsed/>
    <w:rsid w:val="00103108"/>
    <w:rPr>
      <w:vertAlign w:val="superscript"/>
    </w:rPr>
  </w:style>
  <w:style w:type="character" w:styleId="Onopgelostemelding">
    <w:name w:val="Unresolved Mention"/>
    <w:basedOn w:val="Standaardalinea-lettertype"/>
    <w:uiPriority w:val="99"/>
    <w:semiHidden/>
    <w:unhideWhenUsed/>
    <w:rsid w:val="007819AE"/>
    <w:rPr>
      <w:color w:val="605E5C"/>
      <w:shd w:val="clear" w:color="auto" w:fill="E1DFDD"/>
    </w:rPr>
  </w:style>
  <w:style w:type="paragraph" w:styleId="Lijst">
    <w:name w:val="List"/>
    <w:basedOn w:val="Standaard"/>
    <w:next w:val="Standaard"/>
    <w:rsid w:val="004B79D5"/>
    <w:pPr>
      <w:suppressAutoHyphens/>
      <w:spacing w:line="240" w:lineRule="auto"/>
      <w:ind w:left="346" w:hanging="346"/>
    </w:pPr>
    <w:rPr>
      <w:rFonts w:ascii="Arial" w:eastAsia="Times New Roman" w:hAnsi="Arial" w:cs="Times New Roman"/>
      <w:szCs w:val="20"/>
      <w:lang w:eastAsia="ar-SA"/>
    </w:rPr>
  </w:style>
  <w:style w:type="paragraph" w:styleId="Revisie">
    <w:name w:val="Revision"/>
    <w:hidden/>
    <w:uiPriority w:val="99"/>
    <w:unhideWhenUsed/>
    <w:rsid w:val="003810C6"/>
    <w:pPr>
      <w:spacing w:after="0" w:line="240" w:lineRule="auto"/>
    </w:pPr>
    <w:rPr>
      <w:lang w:val="nl-NL"/>
    </w:rPr>
  </w:style>
  <w:style w:type="character" w:styleId="Vermelding">
    <w:name w:val="Mention"/>
    <w:basedOn w:val="Standaardalinea-lettertype"/>
    <w:uiPriority w:val="99"/>
    <w:unhideWhenUsed/>
    <w:rsid w:val="0045282E"/>
    <w:rPr>
      <w:color w:val="2B579A"/>
      <w:shd w:val="clear" w:color="auto" w:fill="E1DFDD"/>
    </w:rPr>
  </w:style>
  <w:style w:type="paragraph" w:customStyle="1" w:styleId="Kop3">
    <w:name w:val="Kop3"/>
    <w:basedOn w:val="Standaard"/>
    <w:rsid w:val="00DB0589"/>
    <w:pPr>
      <w:keepNext/>
      <w:keepLines/>
      <w:numPr>
        <w:numId w:val="8"/>
      </w:numPr>
      <w:suppressAutoHyphens/>
      <w:autoSpaceDN w:val="0"/>
      <w:spacing w:line="400" w:lineRule="exact"/>
      <w:textAlignment w:val="baseline"/>
    </w:pPr>
    <w:rPr>
      <w:rFonts w:ascii="Space Grotesk" w:eastAsia="Space Grotesk" w:hAnsi="Space Grotesk" w:cs="Space Grotesk"/>
      <w:b/>
      <w:color w:val="1D1D1B"/>
      <w:sz w:val="19"/>
      <w:lang w:eastAsia="nl-NL"/>
    </w:rPr>
  </w:style>
  <w:style w:type="paragraph" w:customStyle="1" w:styleId="Subkop">
    <w:name w:val="Subkop"/>
    <w:basedOn w:val="Standaard"/>
    <w:rsid w:val="00DB0589"/>
    <w:pPr>
      <w:numPr>
        <w:numId w:val="10"/>
      </w:numPr>
      <w:shd w:val="clear" w:color="auto" w:fill="B4C6E7"/>
      <w:suppressAutoHyphens/>
      <w:autoSpaceDE w:val="0"/>
      <w:autoSpaceDN w:val="0"/>
      <w:spacing w:before="40" w:line="261" w:lineRule="atLeast"/>
    </w:pPr>
    <w:rPr>
      <w:rFonts w:ascii="Century Gothic" w:eastAsia="Century Gothic" w:hAnsi="Century Gothic" w:cs="Century Gothic"/>
      <w:b/>
      <w:bCs/>
      <w:color w:val="000000"/>
      <w:sz w:val="26"/>
      <w:szCs w:val="26"/>
      <w:lang w:eastAsia="nl-NL"/>
    </w:rPr>
  </w:style>
  <w:style w:type="paragraph" w:customStyle="1" w:styleId="opsomming20">
    <w:name w:val="opsomming 2"/>
    <w:basedOn w:val="Standaard"/>
    <w:rsid w:val="00DB0589"/>
    <w:pPr>
      <w:numPr>
        <w:numId w:val="7"/>
      </w:numPr>
      <w:suppressAutoHyphens/>
      <w:autoSpaceDN w:val="0"/>
      <w:spacing w:after="120" w:line="264" w:lineRule="auto"/>
      <w:textAlignment w:val="baseline"/>
    </w:pPr>
    <w:rPr>
      <w:rFonts w:ascii="DM Sans Regular" w:eastAsia="DM Sans Regular" w:hAnsi="DM Sans Regular" w:cs="DM Sans Regular"/>
      <w:color w:val="000000"/>
      <w:szCs w:val="26"/>
      <w:lang w:eastAsia="nl-NL"/>
    </w:rPr>
  </w:style>
  <w:style w:type="paragraph" w:customStyle="1" w:styleId="Opsomming2">
    <w:name w:val="Opsomming2"/>
    <w:basedOn w:val="opsomming20"/>
    <w:rsid w:val="00DB0589"/>
    <w:pPr>
      <w:numPr>
        <w:numId w:val="9"/>
      </w:numPr>
      <w:spacing w:line="240" w:lineRule="auto"/>
    </w:pPr>
    <w:rPr>
      <w:rFonts w:ascii="Calibri" w:eastAsia="Calibri" w:hAnsi="Calibri" w:cs="Calibri"/>
      <w:szCs w:val="22"/>
    </w:rPr>
  </w:style>
  <w:style w:type="numbering" w:customStyle="1" w:styleId="Genummerdelijst">
    <w:name w:val="Genummerde lijst"/>
    <w:basedOn w:val="Geenlijst"/>
    <w:rsid w:val="00DB0589"/>
    <w:pPr>
      <w:numPr>
        <w:numId w:val="7"/>
      </w:numPr>
    </w:pPr>
  </w:style>
  <w:style w:type="numbering" w:customStyle="1" w:styleId="LFO13">
    <w:name w:val="LFO13"/>
    <w:basedOn w:val="Geenlijst"/>
    <w:rsid w:val="00DB0589"/>
    <w:pPr>
      <w:numPr>
        <w:numId w:val="8"/>
      </w:numPr>
    </w:pPr>
  </w:style>
  <w:style w:type="numbering" w:customStyle="1" w:styleId="LFO22">
    <w:name w:val="LFO22"/>
    <w:basedOn w:val="Geenlijst"/>
    <w:rsid w:val="00DB0589"/>
    <w:pPr>
      <w:numPr>
        <w:numId w:val="9"/>
      </w:numPr>
    </w:pPr>
  </w:style>
  <w:style w:type="numbering" w:customStyle="1" w:styleId="LFO9">
    <w:name w:val="LFO9"/>
    <w:basedOn w:val="Geenlijst"/>
    <w:rsid w:val="00DB0589"/>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angepast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DC578556103241ACCA08B1C8139EE6" ma:contentTypeVersion="8" ma:contentTypeDescription="Een nieuw document maken." ma:contentTypeScope="" ma:versionID="0567b9f67c3717c561d8caf2d77a67ff">
  <xsd:schema xmlns:xsd="http://www.w3.org/2001/XMLSchema" xmlns:xs="http://www.w3.org/2001/XMLSchema" xmlns:p="http://schemas.microsoft.com/office/2006/metadata/properties" xmlns:ns2="5cdbf580-626e-493a-bc58-4bceb9352eb7" targetNamespace="http://schemas.microsoft.com/office/2006/metadata/properties" ma:root="true" ma:fieldsID="e195147972f9e5b4a71f8fcc21150ac1" ns2:_="">
    <xsd:import namespace="5cdbf580-626e-493a-bc58-4bceb9352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bf580-626e-493a-bc58-4bceb9352e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7CA7D-09BD-4249-A19B-FF6CC32BDF7E}">
  <ds:schemaRefs>
    <ds:schemaRef ds:uri="http://schemas.microsoft.com/sharepoint/v3/contenttype/forms"/>
  </ds:schemaRefs>
</ds:datastoreItem>
</file>

<file path=customXml/itemProps2.xml><?xml version="1.0" encoding="utf-8"?>
<ds:datastoreItem xmlns:ds="http://schemas.openxmlformats.org/officeDocument/2006/customXml" ds:itemID="{8315DF5D-9932-4DFF-8933-6084EBD7D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bf580-626e-493a-bc58-4bceb9352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42D3D2-5B30-4CB4-96B4-2DFDE895ED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D9E948-6AD1-4389-A61F-D5F71F3C7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745</Words>
  <Characters>4099</Characters>
  <Application>Microsoft Office Word</Application>
  <DocSecurity>0</DocSecurity>
  <Lines>34</Lines>
  <Paragraphs>9</Paragraphs>
  <ScaleCrop>false</ScaleCrop>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AB-voorstel | Reglement van orde voor de vergaderingen en overige werkzaamheden_0000100367</dc:title>
  <dc:subject/>
  <dc:creator>Waterschap Vechtstromen</dc:creator>
  <cp:keywords/>
  <cp:lastModifiedBy>Odyl Zwienenberg - Jonkers</cp:lastModifiedBy>
  <cp:revision>2</cp:revision>
  <cp:lastPrinted>2026-06-24T06:05:00Z</cp:lastPrinted>
  <dcterms:created xsi:type="dcterms:W3CDTF">2026-10-07T19:07:00Z</dcterms:created>
  <dcterms:modified xsi:type="dcterms:W3CDTF">2026-10-07T19:07:00Z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P.Donker@vechtstromen.nl</vt:lpwstr>
  </property>
  <property fmtid="{D5CDD505-2E9C-101B-9397-08002B2CF9AE}" pid="3" name="Template">
    <vt:lpwstr>AB voorstel WCAG</vt:lpwstr>
  </property>
  <property fmtid="{D5CDD505-2E9C-101B-9397-08002B2CF9AE}" pid="4" name="TemplateId">
    <vt:lpwstr>C2F19574382B482CB62220912A2FE19F</vt:lpwstr>
  </property>
  <property fmtid="{D5CDD505-2E9C-101B-9397-08002B2CF9AE}" pid="5" name="Typist">
    <vt:lpwstr>P.Donker@vechtstromen.nl</vt:lpwstr>
  </property>
  <property fmtid="{D5CDD505-2E9C-101B-9397-08002B2CF9AE}" pid="6" name="ContentTypeId">
    <vt:lpwstr>0x010100A0DC578556103241ACCA08B1C8139EE6</vt:lpwstr>
  </property>
</Properties>
</file>